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0C1A1" w14:textId="77777777" w:rsidR="00F85C9D" w:rsidRPr="008D26BA" w:rsidRDefault="00F85C9D" w:rsidP="00F85C9D">
      <w:pPr>
        <w:pStyle w:val="berschrift3"/>
        <w:spacing w:line="360" w:lineRule="auto"/>
        <w:rPr>
          <w:rFonts w:eastAsia="Times"/>
          <w:lang w:val="de-DE"/>
        </w:rPr>
      </w:pPr>
      <w:r w:rsidRPr="00D90A2A">
        <w:rPr>
          <w:rFonts w:eastAsia="Times"/>
          <w:lang w:val="de-DE"/>
        </w:rPr>
        <w:t xml:space="preserve">Praktikumsauftrag </w:t>
      </w:r>
      <w:r>
        <w:rPr>
          <w:rFonts w:eastAsia="Times"/>
          <w:lang w:val="de-DE"/>
        </w:rPr>
        <w:t>DIN 47 – DIN 51</w:t>
      </w:r>
    </w:p>
    <w:p w14:paraId="11012651" w14:textId="77777777" w:rsidR="00F85C9D" w:rsidRPr="008D26BA" w:rsidRDefault="00F85C9D" w:rsidP="00F85C9D">
      <w:pPr>
        <w:rPr>
          <w:b/>
          <w:sz w:val="18"/>
        </w:rPr>
      </w:pPr>
      <w:r w:rsidRPr="008D26BA">
        <w:rPr>
          <w:b/>
          <w:sz w:val="18"/>
        </w:rPr>
        <w:t>Die Studierenden</w:t>
      </w:r>
    </w:p>
    <w:p w14:paraId="7427A952" w14:textId="77777777" w:rsidR="00F85C9D" w:rsidRDefault="00F85C9D" w:rsidP="00F85C9D">
      <w:pPr>
        <w:rPr>
          <w:sz w:val="18"/>
        </w:rPr>
      </w:pPr>
      <w:r>
        <w:rPr>
          <w:sz w:val="18"/>
        </w:rPr>
        <w:sym w:font="Symbol" w:char="F0AE"/>
      </w:r>
      <w:r>
        <w:rPr>
          <w:sz w:val="18"/>
        </w:rPr>
        <w:t xml:space="preserve"> unterrichten selbständig mindestens 10 Lektionen pro Woche. Wenn möglich alle Lektionen Deutsch und Mathematik.</w:t>
      </w:r>
      <w:r>
        <w:rPr>
          <w:sz w:val="18"/>
        </w:rPr>
        <w:br/>
      </w:r>
      <w:r>
        <w:rPr>
          <w:sz w:val="18"/>
        </w:rPr>
        <w:sym w:font="Symbol" w:char="F0AE"/>
      </w:r>
      <w:r>
        <w:rPr>
          <w:sz w:val="18"/>
        </w:rPr>
        <w:t xml:space="preserve"> beteiligen sich aktiv an weiteren Lektionen (= Assistenz)</w:t>
      </w:r>
    </w:p>
    <w:p w14:paraId="30979BF6" w14:textId="77777777" w:rsidR="00F85C9D" w:rsidRDefault="00F85C9D" w:rsidP="00F85C9D">
      <w:pPr>
        <w:rPr>
          <w:sz w:val="18"/>
        </w:rPr>
      </w:pPr>
      <w:r>
        <w:rPr>
          <w:sz w:val="18"/>
        </w:rPr>
        <w:sym w:font="Symbol" w:char="F0AE"/>
      </w:r>
      <w:r>
        <w:rPr>
          <w:sz w:val="18"/>
        </w:rPr>
        <w:t xml:space="preserve"> übernehmen Verantwortung in einzelnen Teilbereichen der Unterrichtsführung (z.B. eigenständige Leitung einer Gruppenarbeit)</w:t>
      </w:r>
    </w:p>
    <w:p w14:paraId="06A69304" w14:textId="77777777" w:rsidR="00C36851" w:rsidRDefault="00C36851" w:rsidP="00C36851">
      <w:pPr>
        <w:rPr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8"/>
        <w:gridCol w:w="2469"/>
        <w:gridCol w:w="2469"/>
        <w:gridCol w:w="2469"/>
        <w:gridCol w:w="2469"/>
        <w:gridCol w:w="2469"/>
      </w:tblGrid>
      <w:tr w:rsidR="002C273B" w14:paraId="494F74AF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C9CDAF1" w14:textId="77777777" w:rsidR="002C273B" w:rsidRPr="00F67CE2" w:rsidRDefault="002C273B" w:rsidP="008772BE">
            <w:pPr>
              <w:pStyle w:val="berschrift2"/>
              <w:spacing w:before="60" w:line="360" w:lineRule="auto"/>
              <w:rPr>
                <w:b/>
                <w:bCs w:val="0"/>
                <w:sz w:val="18"/>
                <w:lang w:val="fr-CH"/>
              </w:rPr>
            </w:pPr>
            <w:proofErr w:type="gramStart"/>
            <w:r w:rsidRPr="00F67CE2">
              <w:rPr>
                <w:b/>
                <w:bCs w:val="0"/>
                <w:sz w:val="18"/>
                <w:lang w:val="fr-CH"/>
              </w:rPr>
              <w:t>ÜK:</w:t>
            </w:r>
            <w:proofErr w:type="gramEnd"/>
            <w:r w:rsidRPr="00F67CE2">
              <w:rPr>
                <w:b/>
                <w:bCs w:val="0"/>
                <w:sz w:val="18"/>
                <w:lang w:val="fr-CH"/>
              </w:rPr>
              <w:t xml:space="preserve"> p – s – m </w:t>
            </w:r>
          </w:p>
          <w:p w14:paraId="68883620" w14:textId="77777777" w:rsidR="002C273B" w:rsidRPr="00415D73" w:rsidRDefault="002C273B" w:rsidP="008772BE">
            <w:pPr>
              <w:rPr>
                <w:sz w:val="18"/>
                <w:szCs w:val="18"/>
                <w:lang w:val="fr-CH"/>
              </w:rPr>
            </w:pPr>
            <w:proofErr w:type="gramStart"/>
            <w:r w:rsidRPr="00415D73">
              <w:rPr>
                <w:sz w:val="18"/>
                <w:szCs w:val="18"/>
                <w:lang w:val="fr-CH"/>
              </w:rPr>
              <w:t>p</w:t>
            </w:r>
            <w:proofErr w:type="gramEnd"/>
            <w:r w:rsidRPr="00415D73">
              <w:rPr>
                <w:sz w:val="18"/>
                <w:szCs w:val="18"/>
                <w:lang w:val="fr-CH"/>
              </w:rPr>
              <w:t xml:space="preserve"> = </w:t>
            </w:r>
            <w:proofErr w:type="spellStart"/>
            <w:r w:rsidRPr="00415D73">
              <w:rPr>
                <w:sz w:val="18"/>
                <w:szCs w:val="18"/>
                <w:lang w:val="fr-CH"/>
              </w:rPr>
              <w:t>personal</w:t>
            </w:r>
            <w:proofErr w:type="spellEnd"/>
          </w:p>
          <w:p w14:paraId="4C915D04" w14:textId="77777777" w:rsidR="002C273B" w:rsidRPr="00081154" w:rsidRDefault="002C273B" w:rsidP="008772BE">
            <w:pPr>
              <w:rPr>
                <w:sz w:val="18"/>
                <w:szCs w:val="18"/>
              </w:rPr>
            </w:pPr>
            <w:r w:rsidRPr="00081154">
              <w:rPr>
                <w:sz w:val="18"/>
                <w:szCs w:val="18"/>
              </w:rPr>
              <w:t>s = sozial</w:t>
            </w:r>
          </w:p>
          <w:p w14:paraId="7FAA31CC" w14:textId="77777777" w:rsidR="002C273B" w:rsidRPr="0075064B" w:rsidRDefault="002C273B" w:rsidP="008772BE">
            <w:r w:rsidRPr="00081154">
              <w:rPr>
                <w:sz w:val="18"/>
                <w:szCs w:val="18"/>
              </w:rPr>
              <w:t>m = methodisch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456D06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Montag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745A37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Dienstag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BB5E46B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Mittwoch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C08C10D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Donnerstag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E2E3F2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Freitag</w:t>
            </w:r>
          </w:p>
        </w:tc>
      </w:tr>
      <w:tr w:rsidR="002C273B" w14:paraId="6AD97AE5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83C3924" w14:textId="77777777" w:rsidR="002C273B" w:rsidRDefault="002C273B" w:rsidP="008772BE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0968CC35" w14:textId="77777777" w:rsidR="002C273B" w:rsidRPr="00AF0AB9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46ED497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E7C8BB9" w14:textId="28F6BE9C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B091D23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7AF94E4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5EFCC1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B7653D8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57B611B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492845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69AA246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5505503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5DA180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454962CD" w14:textId="77777777" w:rsidTr="008772BE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4C8AAB" w14:textId="77777777" w:rsidR="002C273B" w:rsidRPr="002C273B" w:rsidRDefault="002C273B" w:rsidP="008772BE">
            <w:pPr>
              <w:pStyle w:val="berschrift2"/>
              <w:spacing w:before="60"/>
              <w:rPr>
                <w:b/>
                <w:bCs w:val="0"/>
                <w:sz w:val="18"/>
              </w:rPr>
            </w:pPr>
            <w:r w:rsidRPr="002C273B">
              <w:rPr>
                <w:b/>
                <w:bCs w:val="0"/>
                <w:sz w:val="18"/>
              </w:rPr>
              <w:t>Auftrag Studierende</w:t>
            </w:r>
          </w:p>
          <w:p w14:paraId="7770961D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353BC821" w14:textId="77777777" w:rsidR="002C273B" w:rsidRDefault="002C273B" w:rsidP="008772BE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795B8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3059738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68873295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5AC65E8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CE3EB6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048A642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1EF929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6F87E6FA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B602233" w14:textId="77777777" w:rsidR="002C273B" w:rsidRDefault="002C273B" w:rsidP="008772BE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220CBC32" w14:textId="77777777" w:rsidR="002C273B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D9C9072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A5E4DCA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EDB1932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66272B2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9D7074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93F2F38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8035DE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436F3D7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B352F0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25B35E1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02ED401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095E0E12" w14:textId="77777777" w:rsidTr="008772BE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B50300" w14:textId="77777777" w:rsidR="002C273B" w:rsidRPr="002C273B" w:rsidRDefault="002C273B" w:rsidP="008772BE">
            <w:pPr>
              <w:pStyle w:val="berschrift2"/>
              <w:spacing w:before="60"/>
              <w:rPr>
                <w:b/>
                <w:bCs w:val="0"/>
                <w:sz w:val="18"/>
              </w:rPr>
            </w:pPr>
            <w:r w:rsidRPr="002C273B">
              <w:rPr>
                <w:b/>
                <w:bCs w:val="0"/>
                <w:sz w:val="18"/>
              </w:rPr>
              <w:t>Auftrag Studierende</w:t>
            </w:r>
          </w:p>
          <w:p w14:paraId="7A40EC57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27B7C18A" w14:textId="77777777" w:rsidR="002C273B" w:rsidRDefault="002C273B" w:rsidP="008772BE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888F64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4F1DB60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07F0E2B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3F364678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3A4815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EC02FA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3B173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F7B16B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5242E3E0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84E84DA" w14:textId="77777777" w:rsidR="002C273B" w:rsidRPr="002C273B" w:rsidRDefault="002C273B" w:rsidP="008772BE">
            <w:pPr>
              <w:pStyle w:val="berschrift2"/>
              <w:spacing w:before="60" w:line="360" w:lineRule="auto"/>
              <w:rPr>
                <w:b/>
                <w:bCs w:val="0"/>
                <w:sz w:val="18"/>
              </w:rPr>
            </w:pPr>
            <w:r w:rsidRPr="002C273B">
              <w:rPr>
                <w:b/>
                <w:bCs w:val="0"/>
                <w:sz w:val="18"/>
              </w:rPr>
              <w:t>Andere Fachbereiche</w:t>
            </w:r>
          </w:p>
          <w:p w14:paraId="774BA7DD" w14:textId="77777777" w:rsidR="002C273B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Mithilfe, Assistenz......</w:t>
            </w:r>
          </w:p>
          <w:p w14:paraId="2C73AF1D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6D11BFAD" w14:textId="77777777" w:rsidR="002C273B" w:rsidRDefault="002C273B" w:rsidP="008772BE">
            <w:pPr>
              <w:spacing w:line="360" w:lineRule="auto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F34F60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D38F5B4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D3706C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130CF5F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2D72C56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0BCE6C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0AFABC16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0E49F8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4F388EDA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CD2047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35C30E4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CC604A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596B8F9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</w:tbl>
    <w:p w14:paraId="6B2CE3C9" w14:textId="77777777" w:rsidR="002C273B" w:rsidRDefault="002C273B" w:rsidP="002C273B">
      <w:pPr>
        <w:rPr>
          <w:b/>
          <w:sz w:val="20"/>
          <w:lang w:val="de-CH"/>
        </w:rPr>
      </w:pPr>
    </w:p>
    <w:p w14:paraId="342B86F0" w14:textId="77777777" w:rsidR="002C273B" w:rsidRPr="008D26BA" w:rsidRDefault="002C273B" w:rsidP="00D7034C">
      <w:pPr>
        <w:ind w:left="12780"/>
        <w:rPr>
          <w:b/>
          <w:sz w:val="20"/>
          <w:lang w:val="de-CH"/>
        </w:rPr>
      </w:pPr>
      <w:r w:rsidRPr="00AF0AB9">
        <w:rPr>
          <w:b/>
          <w:sz w:val="20"/>
        </w:rPr>
        <w:lastRenderedPageBreak/>
        <w:t>DIN-Woche:</w:t>
      </w:r>
    </w:p>
    <w:p w14:paraId="04E474D7" w14:textId="77777777" w:rsidR="002C273B" w:rsidRPr="00AF0AB9" w:rsidRDefault="002C273B" w:rsidP="002C273B">
      <w:pPr>
        <w:ind w:left="12780" w:firstLine="284"/>
        <w:rPr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68"/>
        <w:gridCol w:w="2469"/>
        <w:gridCol w:w="2469"/>
        <w:gridCol w:w="2469"/>
        <w:gridCol w:w="2469"/>
        <w:gridCol w:w="2469"/>
      </w:tblGrid>
      <w:tr w:rsidR="002C273B" w14:paraId="5CCFC0DF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B6312CE" w14:textId="77777777" w:rsidR="002C273B" w:rsidRPr="00F54B31" w:rsidRDefault="002C273B" w:rsidP="008772BE">
            <w:pPr>
              <w:pStyle w:val="berschrift2"/>
              <w:spacing w:before="60" w:line="360" w:lineRule="auto"/>
              <w:rPr>
                <w:b/>
                <w:bCs w:val="0"/>
                <w:sz w:val="18"/>
                <w:lang w:val="fr-CH"/>
              </w:rPr>
            </w:pPr>
            <w:proofErr w:type="gramStart"/>
            <w:r w:rsidRPr="00F54B31">
              <w:rPr>
                <w:b/>
                <w:bCs w:val="0"/>
                <w:sz w:val="18"/>
                <w:lang w:val="fr-CH"/>
              </w:rPr>
              <w:t>ÜK:</w:t>
            </w:r>
            <w:proofErr w:type="gramEnd"/>
            <w:r w:rsidRPr="00F54B31">
              <w:rPr>
                <w:b/>
                <w:bCs w:val="0"/>
                <w:sz w:val="18"/>
                <w:lang w:val="fr-CH"/>
              </w:rPr>
              <w:t xml:space="preserve"> p – s – m </w:t>
            </w:r>
          </w:p>
          <w:p w14:paraId="32D5333E" w14:textId="77777777" w:rsidR="002C273B" w:rsidRPr="00415D73" w:rsidRDefault="002C273B" w:rsidP="008772BE">
            <w:pPr>
              <w:rPr>
                <w:sz w:val="18"/>
                <w:szCs w:val="18"/>
                <w:lang w:val="fr-CH"/>
              </w:rPr>
            </w:pPr>
            <w:proofErr w:type="gramStart"/>
            <w:r w:rsidRPr="00415D73">
              <w:rPr>
                <w:sz w:val="18"/>
                <w:szCs w:val="18"/>
                <w:lang w:val="fr-CH"/>
              </w:rPr>
              <w:t>p</w:t>
            </w:r>
            <w:proofErr w:type="gramEnd"/>
            <w:r w:rsidRPr="00415D73">
              <w:rPr>
                <w:sz w:val="18"/>
                <w:szCs w:val="18"/>
                <w:lang w:val="fr-CH"/>
              </w:rPr>
              <w:t xml:space="preserve"> = </w:t>
            </w:r>
            <w:proofErr w:type="spellStart"/>
            <w:r w:rsidRPr="00415D73">
              <w:rPr>
                <w:sz w:val="18"/>
                <w:szCs w:val="18"/>
                <w:lang w:val="fr-CH"/>
              </w:rPr>
              <w:t>personal</w:t>
            </w:r>
            <w:proofErr w:type="spellEnd"/>
          </w:p>
          <w:p w14:paraId="381B9329" w14:textId="77777777" w:rsidR="002C273B" w:rsidRDefault="002C273B" w:rsidP="008772BE">
            <w:pPr>
              <w:rPr>
                <w:sz w:val="18"/>
                <w:szCs w:val="18"/>
              </w:rPr>
            </w:pPr>
            <w:r w:rsidRPr="00081154">
              <w:rPr>
                <w:sz w:val="18"/>
                <w:szCs w:val="18"/>
              </w:rPr>
              <w:t>s = sozial</w:t>
            </w:r>
          </w:p>
          <w:p w14:paraId="14E96A3B" w14:textId="77777777" w:rsidR="002C273B" w:rsidRPr="00133039" w:rsidRDefault="002C273B" w:rsidP="008772B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 = methodisch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9D2735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Montag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CF60AEB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Dienstag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0DE471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Mittwoch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E017B52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Donnerstag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E4E26F" w14:textId="77777777" w:rsidR="002C273B" w:rsidRDefault="002C273B" w:rsidP="008772BE">
            <w:pPr>
              <w:pStyle w:val="berschrift2"/>
              <w:spacing w:before="60" w:line="360" w:lineRule="auto"/>
              <w:rPr>
                <w:b/>
                <w:sz w:val="18"/>
              </w:rPr>
            </w:pPr>
            <w:r>
              <w:rPr>
                <w:sz w:val="18"/>
              </w:rPr>
              <w:t>Freitag</w:t>
            </w:r>
          </w:p>
        </w:tc>
      </w:tr>
      <w:tr w:rsidR="002C273B" w14:paraId="5C90F8F8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927114A" w14:textId="77777777" w:rsidR="002C273B" w:rsidRDefault="002C273B" w:rsidP="008772BE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5ACF1B66" w14:textId="77777777" w:rsidR="002C273B" w:rsidRPr="00AF0AB9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65AF7E3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AE4A584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0AEA1EE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3686ED5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14D1B0B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613646A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100143F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B157148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0A79A12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8CE5FE2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041358D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0B00A88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01E97FD2" w14:textId="77777777" w:rsidTr="008772BE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0AC2A18" w14:textId="77777777" w:rsidR="002C273B" w:rsidRPr="00432678" w:rsidRDefault="002C273B" w:rsidP="008772BE">
            <w:pPr>
              <w:pStyle w:val="berschrift2"/>
              <w:spacing w:before="60"/>
              <w:rPr>
                <w:b/>
                <w:bCs w:val="0"/>
                <w:sz w:val="18"/>
              </w:rPr>
            </w:pPr>
            <w:r w:rsidRPr="00432678">
              <w:rPr>
                <w:b/>
                <w:bCs w:val="0"/>
                <w:sz w:val="18"/>
              </w:rPr>
              <w:t>Auftrag Studierende</w:t>
            </w:r>
          </w:p>
          <w:p w14:paraId="27D7B90E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19E31BDD" w14:textId="77777777" w:rsidR="002C273B" w:rsidRDefault="002C273B" w:rsidP="008772BE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B0B59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E33468E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6DC2C359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63CD0F69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CD52681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330A44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1D9FA7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82B86A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3DA9C8CD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5D94F70" w14:textId="77777777" w:rsidR="002C273B" w:rsidRDefault="002C273B" w:rsidP="008772BE">
            <w:pPr>
              <w:rPr>
                <w:b/>
                <w:sz w:val="18"/>
                <w:lang w:val="de-CH"/>
              </w:rPr>
            </w:pPr>
            <w:r>
              <w:rPr>
                <w:b/>
                <w:sz w:val="18"/>
                <w:lang w:val="de-CH"/>
              </w:rPr>
              <w:t>Kompetenzbereich</w:t>
            </w:r>
          </w:p>
          <w:p w14:paraId="2CC965B7" w14:textId="77777777" w:rsidR="002C273B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Kompetenzstufen</w:t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54FE8C9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5A22F8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A07077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AB658DD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07C010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0417012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9753149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FF0BA0D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11E5A5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47D933A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5085F235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28A5F2F5" w14:textId="77777777" w:rsidTr="008772BE">
        <w:tc>
          <w:tcPr>
            <w:tcW w:w="246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5892961" w14:textId="77777777" w:rsidR="002C273B" w:rsidRPr="00432678" w:rsidRDefault="002C273B" w:rsidP="008772BE">
            <w:pPr>
              <w:pStyle w:val="berschrift2"/>
              <w:spacing w:before="60"/>
              <w:rPr>
                <w:b/>
                <w:bCs w:val="0"/>
                <w:sz w:val="18"/>
              </w:rPr>
            </w:pPr>
            <w:r w:rsidRPr="00432678">
              <w:rPr>
                <w:b/>
                <w:bCs w:val="0"/>
                <w:sz w:val="18"/>
              </w:rPr>
              <w:t>Auftrag Studierende</w:t>
            </w:r>
          </w:p>
          <w:p w14:paraId="6A053DF6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6626EA65" w14:textId="77777777" w:rsidR="002C273B" w:rsidRDefault="002C273B" w:rsidP="008772BE">
            <w:pPr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DFB1155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3D4F89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39A0673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59A562A1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C5A1AA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0D7D52C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19A75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368555" w14:textId="77777777" w:rsidR="002C273B" w:rsidRDefault="002C273B" w:rsidP="008772BE">
            <w:pPr>
              <w:tabs>
                <w:tab w:val="left" w:pos="1559"/>
                <w:tab w:val="left" w:pos="3118"/>
                <w:tab w:val="left" w:pos="4677"/>
                <w:tab w:val="left" w:pos="6236"/>
                <w:tab w:val="left" w:pos="7795"/>
                <w:tab w:val="left" w:pos="9354"/>
                <w:tab w:val="left" w:pos="10913"/>
                <w:tab w:val="left" w:pos="12472"/>
                <w:tab w:val="left" w:pos="14031"/>
                <w:tab w:val="left" w:pos="15590"/>
              </w:tabs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  <w:tr w:rsidR="002C273B" w14:paraId="66DAA0A3" w14:textId="77777777" w:rsidTr="008772BE">
        <w:tc>
          <w:tcPr>
            <w:tcW w:w="24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667C1F" w14:textId="77777777" w:rsidR="002C273B" w:rsidRPr="00432678" w:rsidRDefault="002C273B" w:rsidP="008772BE">
            <w:pPr>
              <w:pStyle w:val="berschrift2"/>
              <w:spacing w:before="60" w:line="360" w:lineRule="auto"/>
              <w:rPr>
                <w:b/>
                <w:bCs w:val="0"/>
                <w:sz w:val="18"/>
              </w:rPr>
            </w:pPr>
            <w:r w:rsidRPr="00432678">
              <w:rPr>
                <w:b/>
                <w:bCs w:val="0"/>
                <w:sz w:val="18"/>
              </w:rPr>
              <w:t>Andere Fachbereiche</w:t>
            </w:r>
          </w:p>
          <w:p w14:paraId="53B45FF1" w14:textId="77777777" w:rsidR="002C273B" w:rsidRDefault="002C273B" w:rsidP="008772BE">
            <w:pPr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t>Mithilfe, Assistenz......</w:t>
            </w:r>
          </w:p>
          <w:p w14:paraId="49D1809C" w14:textId="77777777" w:rsidR="002C273B" w:rsidRDefault="002C273B" w:rsidP="008772BE">
            <w:pPr>
              <w:rPr>
                <w:sz w:val="18"/>
                <w:lang w:val="de-CH"/>
              </w:rPr>
            </w:pPr>
          </w:p>
          <w:p w14:paraId="053FC0BC" w14:textId="77777777" w:rsidR="002C273B" w:rsidRDefault="002C273B" w:rsidP="008772BE">
            <w:pPr>
              <w:spacing w:line="360" w:lineRule="auto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9D19A86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792209A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9D938FD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07886564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  <w:p w14:paraId="16A665C1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9A47FA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21C7F167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E84BD02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1553BF3C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DC1B8A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3F19668F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  <w:tc>
          <w:tcPr>
            <w:tcW w:w="24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C80453B" w14:textId="77777777" w:rsidR="002C273B" w:rsidRDefault="002C273B" w:rsidP="008772BE">
            <w:pPr>
              <w:spacing w:before="60" w:line="360" w:lineRule="auto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  <w:p w14:paraId="6FECB4A2" w14:textId="77777777" w:rsidR="002C273B" w:rsidRDefault="002C273B" w:rsidP="008772BE">
            <w:pPr>
              <w:spacing w:before="60"/>
              <w:rPr>
                <w:sz w:val="18"/>
                <w:lang w:val="de-CH"/>
              </w:rPr>
            </w:pPr>
            <w:r>
              <w:rPr>
                <w:sz w:val="18"/>
                <w:lang w:val="de-CH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r>
              <w:rPr>
                <w:sz w:val="18"/>
                <w:lang w:val="de-CH"/>
              </w:rPr>
              <w:instrText xml:space="preserve"> FORMTEXT </w:instrText>
            </w:r>
            <w:r>
              <w:rPr>
                <w:sz w:val="18"/>
                <w:lang w:val="de-CH"/>
              </w:rPr>
            </w:r>
            <w:r>
              <w:rPr>
                <w:sz w:val="18"/>
                <w:lang w:val="de-CH"/>
              </w:rPr>
              <w:fldChar w:fldCharType="separate"/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noProof/>
                <w:sz w:val="18"/>
                <w:lang w:val="de-CH"/>
              </w:rPr>
              <w:t> </w:t>
            </w:r>
            <w:r>
              <w:rPr>
                <w:sz w:val="18"/>
                <w:lang w:val="de-CH"/>
              </w:rPr>
              <w:fldChar w:fldCharType="end"/>
            </w:r>
          </w:p>
        </w:tc>
      </w:tr>
    </w:tbl>
    <w:p w14:paraId="4B278C8D" w14:textId="77777777" w:rsidR="00107F09" w:rsidRPr="00F47C58" w:rsidRDefault="00107F09" w:rsidP="00F47C58"/>
    <w:sectPr w:rsidR="00107F09" w:rsidRPr="00F47C58" w:rsidSect="00C36851">
      <w:headerReference w:type="default" r:id="rId11"/>
      <w:headerReference w:type="first" r:id="rId12"/>
      <w:pgSz w:w="16838" w:h="11906" w:orient="landscape"/>
      <w:pgMar w:top="1418" w:right="1418" w:bottom="1418" w:left="1418" w:header="1077" w:footer="31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DAC070" w14:textId="77777777" w:rsidR="00B5425E" w:rsidRDefault="00B5425E" w:rsidP="00F91D37">
      <w:r>
        <w:separator/>
      </w:r>
    </w:p>
  </w:endnote>
  <w:endnote w:type="continuationSeparator" w:id="0">
    <w:p w14:paraId="2829476B" w14:textId="77777777" w:rsidR="00B5425E" w:rsidRDefault="00B5425E" w:rsidP="00F91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Com 55 Roman">
    <w:altName w:val="Arial"/>
    <w:charset w:val="00"/>
    <w:family w:val="swiss"/>
    <w:pitch w:val="variable"/>
    <w:sig w:usb0="8000008F" w:usb1="10002042" w:usb2="00000000" w:usb3="00000000" w:csb0="0000009B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inionPro-Regular">
    <w:altName w:val="Cambria Math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47D663" w14:textId="77777777" w:rsidR="00B5425E" w:rsidRDefault="00B5425E" w:rsidP="00F91D37">
      <w:r>
        <w:separator/>
      </w:r>
    </w:p>
  </w:footnote>
  <w:footnote w:type="continuationSeparator" w:id="0">
    <w:p w14:paraId="3B797F6C" w14:textId="77777777" w:rsidR="00B5425E" w:rsidRDefault="00B5425E" w:rsidP="00F91D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7B2E7" w14:textId="77777777" w:rsidR="0022625C" w:rsidRDefault="0022625C" w:rsidP="0022625C">
    <w:pPr>
      <w:pStyle w:val="Kopfzeile"/>
      <w:jc w:val="left"/>
    </w:pPr>
  </w:p>
  <w:p w14:paraId="578865AB" w14:textId="429CCEA2" w:rsidR="0022625C" w:rsidRDefault="0022625C" w:rsidP="0022625C">
    <w:pPr>
      <w:pStyle w:val="Kopfzeile"/>
      <w:jc w:val="left"/>
    </w:pPr>
    <w:r>
      <w:t>Praxissemester (Aufbaupraktikum A)</w:t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="00F85C9D">
      <w:tab/>
      <w:t xml:space="preserve">           </w:t>
    </w:r>
    <w:r>
      <w:t xml:space="preserve"> Zyklus </w:t>
    </w:r>
    <w:r w:rsidR="00F85C9D">
      <w:t>2</w:t>
    </w:r>
  </w:p>
  <w:p w14:paraId="38FA714F" w14:textId="77777777" w:rsidR="005C6148" w:rsidRPr="00D00E26" w:rsidRDefault="004404B0" w:rsidP="00D00E26">
    <w:pPr>
      <w:pStyle w:val="Kopfzeile"/>
    </w:pPr>
    <w:r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4383" behindDoc="0" locked="1" layoutInCell="1" allowOverlap="1" wp14:anchorId="16E3E3A5" wp14:editId="3FA0FCB2">
              <wp:simplePos x="0" y="0"/>
              <wp:positionH relativeFrom="column">
                <wp:align>right</wp:align>
              </wp:positionH>
              <wp:positionV relativeFrom="page">
                <wp:align>bottom</wp:align>
              </wp:positionV>
              <wp:extent cx="871200" cy="565200"/>
              <wp:effectExtent l="0" t="0" r="0" b="0"/>
              <wp:wrapNone/>
              <wp:docPr id="12" name="Gruppieren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71200" cy="565200"/>
                        <a:chOff x="0" y="0"/>
                        <a:chExt cx="869336" cy="567013"/>
                      </a:xfrm>
                    </wpg:grpSpPr>
                    <pic:pic xmlns:pic="http://schemas.openxmlformats.org/drawingml/2006/picture">
                      <pic:nvPicPr>
                        <pic:cNvPr id="10" name="Grafik 10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2965" cy="22606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" name="Rechteck 11"/>
                      <wps:cNvSpPr/>
                      <wps:spPr>
                        <a:xfrm>
                          <a:off x="476936" y="361813"/>
                          <a:ext cx="392400" cy="205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33DD118" id="Gruppieren 12" o:spid="_x0000_s1026" style="position:absolute;margin-left:17.4pt;margin-top:0;width:68.6pt;height:44.5pt;z-index:251664383;mso-position-horizontal:right;mso-position-vertical:bottom;mso-position-vertical-relative:page;mso-width-relative:margin;mso-height-relative:margin" coordsize="8693,567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10" o:spid="_x0000_s1027" type="#_x0000_t75" style="position:absolute;width:8629;height:2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">
                <v:imagedata r:id="rId2" o:title=""/>
              </v:shape>
              <v:rect id="Rechteck 11" o:spid="_x0000_s1028" style="position:absolute;left:4769;top:3618;width:3924;height:20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" filled="f" stroked="f" strokeweight="2pt"/>
              <w10:wrap anchory="page"/>
              <w10:anchorlock/>
            </v:group>
          </w:pict>
        </mc:Fallback>
      </mc:AlternateContent>
    </w:r>
    <w:r w:rsidR="005E40A0"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9263" behindDoc="0" locked="1" layoutInCell="1" allowOverlap="1" wp14:anchorId="1E0B04A5" wp14:editId="27BDE876">
              <wp:simplePos x="0" y="0"/>
              <wp:positionH relativeFrom="margin">
                <wp:align>right</wp:align>
              </wp:positionH>
              <wp:positionV relativeFrom="page">
                <wp:align>top</wp:align>
              </wp:positionV>
              <wp:extent cx="630000" cy="644400"/>
              <wp:effectExtent l="0" t="0" r="0" b="3175"/>
              <wp:wrapSquare wrapText="bothSides"/>
              <wp:docPr id="6" name="Textfeld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0000" cy="64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8A85FCB" w14:textId="77777777" w:rsidR="00292375" w:rsidRPr="005C6148" w:rsidRDefault="00292375" w:rsidP="00E8428A">
                          <w:pPr>
                            <w:pStyle w:val="Seitenzahlen"/>
                          </w:pPr>
                          <w:r w:rsidRPr="005C6148">
                            <w:fldChar w:fldCharType="begin"/>
                          </w:r>
                          <w:r w:rsidRPr="005C6148">
                            <w:instrText>PAGE   \* MERGEFORMAT</w:instrText>
                          </w:r>
                          <w:r w:rsidRPr="005C6148">
                            <w:fldChar w:fldCharType="separate"/>
                          </w:r>
                          <w:r w:rsidRPr="00452D49">
                            <w:rPr>
                              <w:noProof/>
                              <w:lang w:val="de-DE"/>
                            </w:rPr>
                            <w:t>5</w:t>
                          </w:r>
                          <w:r w:rsidRPr="005C6148">
                            <w:fldChar w:fldCharType="end"/>
                          </w:r>
                          <w:r w:rsidR="004E4613" w:rsidRPr="004E4613">
                            <w:t>  | </w:t>
                          </w:r>
                          <w:r w:rsidR="00F67CE2">
                            <w:fldChar w:fldCharType="begin"/>
                          </w:r>
                          <w:r w:rsidR="00F67CE2">
                            <w:instrText xml:space="preserve"> NUMPAGES  \* Arabic  \* MERGEFORMAT </w:instrText>
                          </w:r>
                          <w:r w:rsidR="00F67CE2">
                            <w:fldChar w:fldCharType="separate"/>
                          </w:r>
                          <w:r w:rsidR="004E4613">
                            <w:rPr>
                              <w:noProof/>
                            </w:rPr>
                            <w:t>9</w:t>
                          </w:r>
                          <w:r w:rsidR="00F67CE2"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5112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0B04A5" id="_x0000_t202" coordsize="21600,21600" o:spt="202" path="m,l,21600r21600,l21600,xe">
              <v:stroke joinstyle="miter"/>
              <v:path gradientshapeok="t" o:connecttype="rect"/>
            </v:shapetype>
            <v:shape id="Textfeld 6" o:spid="_x0000_s1026" type="#_x0000_t202" style="position:absolute;left:0;text-align:left;margin-left:-1.6pt;margin-top:0;width:49.6pt;height:50.75pt;z-index:251659263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" filled="f" stroked="f" strokeweight=".5pt">
              <v:textbox style="mso-fit-shape-to-text:t" inset="0,14.2mm,0,0">
                <w:txbxContent>
                  <w:p w14:paraId="28A85FCB" w14:textId="77777777" w:rsidR="00292375" w:rsidRPr="005C6148" w:rsidRDefault="00292375" w:rsidP="00E8428A">
                    <w:pPr>
                      <w:pStyle w:val="Seitenzahlen"/>
                    </w:pPr>
                    <w:r w:rsidRPr="005C6148">
                      <w:fldChar w:fldCharType="begin"/>
                    </w:r>
                    <w:r w:rsidRPr="005C6148">
                      <w:instrText>PAGE   \* MERGEFORMAT</w:instrText>
                    </w:r>
                    <w:r w:rsidRPr="005C6148">
                      <w:fldChar w:fldCharType="separate"/>
                    </w:r>
                    <w:r w:rsidRPr="00452D49">
                      <w:rPr>
                        <w:noProof/>
                        <w:lang w:val="de-DE"/>
                      </w:rPr>
                      <w:t>5</w:t>
                    </w:r>
                    <w:r w:rsidRPr="005C6148">
                      <w:fldChar w:fldCharType="end"/>
                    </w:r>
                    <w:r w:rsidR="004E4613" w:rsidRPr="004E4613">
                      <w:t>  | </w:t>
                    </w:r>
                    <w:r w:rsidR="00F67CE2">
                      <w:fldChar w:fldCharType="begin"/>
                    </w:r>
                    <w:r w:rsidR="00F67CE2">
                      <w:instrText xml:space="preserve"> NUMPAGES  \* Arabic  \* MERGEFORMAT </w:instrText>
                    </w:r>
                    <w:r w:rsidR="00F67CE2">
                      <w:fldChar w:fldCharType="separate"/>
                    </w:r>
                    <w:r w:rsidR="004E4613">
                      <w:rPr>
                        <w:noProof/>
                      </w:rPr>
                      <w:t>9</w:t>
                    </w:r>
                    <w:r w:rsidR="00F67CE2"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EC03B2"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69503" behindDoc="0" locked="1" layoutInCell="1" allowOverlap="1" wp14:anchorId="3B8BCB63" wp14:editId="7D066A9B">
              <wp:simplePos x="0" y="0"/>
              <wp:positionH relativeFrom="column">
                <wp:align>left</wp:align>
              </wp:positionH>
              <wp:positionV relativeFrom="page">
                <wp:align>top</wp:align>
              </wp:positionV>
              <wp:extent cx="824400" cy="644400"/>
              <wp:effectExtent l="0" t="0" r="0" b="3810"/>
              <wp:wrapNone/>
              <wp:docPr id="21" name="Gruppieren 2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24400" cy="644400"/>
                        <a:chOff x="0" y="0"/>
                        <a:chExt cx="822960" cy="644994"/>
                      </a:xfrm>
                    </wpg:grpSpPr>
                    <pic:pic xmlns:pic="http://schemas.openxmlformats.org/drawingml/2006/picture">
                      <pic:nvPicPr>
                        <pic:cNvPr id="14" name="Grafik 14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44664"/>
                          <a:ext cx="822960" cy="10033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7" name="Rechteck 17"/>
                      <wps:cNvSpPr/>
                      <wps:spPr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24ECA16" id="Gruppieren 21" o:spid="_x0000_s1026" style="position:absolute;margin-left:0;margin-top:0;width:64.9pt;height:50.75pt;z-index:251669503;mso-position-horizontal:left;mso-position-vertical:top;mso-position-vertical-relative:page;mso-width-relative:margin;mso-height-relative:margin" coordsize="8229,644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">
              <v:shape id="Grafik 14" o:spid="_x0000_s1027" type="#_x0000_t75" style="position:absolute;top:5446;width:8229;height:10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">
                <v:imagedata r:id="rId4" o:title=""/>
              </v:shape>
              <v:rect id="Rechteck 17" o:spid="_x0000_s1028" style="position:absolute;width:360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" filled="f" stroked="f" strokeweight="2pt"/>
              <w10:wrap anchory="page"/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08F59" w14:textId="77777777" w:rsidR="00314A47" w:rsidRDefault="00466350" w:rsidP="00314A47">
    <w:pPr>
      <w:pStyle w:val="KopfzeileLogoFrontseitePlatzhalter"/>
    </w:pPr>
    <w:r>
      <w:rPr>
        <w:noProof/>
      </w:rPr>
      <mc:AlternateContent>
        <mc:Choice Requires="wpg">
          <w:drawing>
            <wp:anchor distT="0" distB="0" distL="114300" distR="114300" simplePos="0" relativeHeight="251679743" behindDoc="0" locked="1" layoutInCell="1" allowOverlap="1" wp14:anchorId="7A34ADBF" wp14:editId="51FA78E3">
              <wp:simplePos x="0" y="0"/>
              <wp:positionH relativeFrom="column">
                <wp:align>left</wp:align>
              </wp:positionH>
              <wp:positionV relativeFrom="page">
                <wp:align>bottom</wp:align>
              </wp:positionV>
              <wp:extent cx="2433600" cy="680400"/>
              <wp:effectExtent l="0" t="0" r="5080" b="0"/>
              <wp:wrapNone/>
              <wp:docPr id="20" name="Gruppieren 2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433600" cy="680400"/>
                        <a:chOff x="0" y="0"/>
                        <a:chExt cx="2433320" cy="682621"/>
                      </a:xfrm>
                    </wpg:grpSpPr>
                    <pic:pic xmlns:pic="http://schemas.openxmlformats.org/drawingml/2006/picture">
                      <pic:nvPicPr>
                        <pic:cNvPr id="15" name="Grafik 15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33320" cy="34671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7" name="Rechteck 27"/>
                      <wps:cNvSpPr/>
                      <wps:spPr>
                        <a:xfrm>
                          <a:off x="0" y="535021"/>
                          <a:ext cx="741600" cy="14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A46C8B4" id="Gruppieren 20" o:spid="_x0000_s1026" style="position:absolute;margin-left:0;margin-top:0;width:191.6pt;height:53.55pt;z-index:251679743;mso-position-horizontal:left;mso-position-vertical:bottom;mso-position-vertical-relative:page;mso-width-relative:margin;mso-height-relative:margin" coordsize="24333,6826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 15" o:spid="_x0000_s1027" type="#_x0000_t75" style="position:absolute;width:24333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">
                <v:imagedata r:id="rId2" o:title=""/>
              </v:shape>
              <v:rect id="Rechteck 27" o:spid="_x0000_s1028" style="position:absolute;top:5350;width:7416;height:14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" filled="f" stroked="f" strokeweight="2pt"/>
              <w10:wrap anchory="page"/>
              <w10:anchorlock/>
            </v:group>
          </w:pict>
        </mc:Fallback>
      </mc:AlternateContent>
    </w:r>
    <w:r w:rsidR="00314A47"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73599" behindDoc="0" locked="1" layoutInCell="1" allowOverlap="1" wp14:anchorId="10FC8A17" wp14:editId="434A3DDE">
              <wp:simplePos x="0" y="0"/>
              <wp:positionH relativeFrom="column">
                <wp:align>right</wp:align>
              </wp:positionH>
              <wp:positionV relativeFrom="page">
                <wp:align>bottom</wp:align>
              </wp:positionV>
              <wp:extent cx="871200" cy="565200"/>
              <wp:effectExtent l="0" t="0" r="0" b="0"/>
              <wp:wrapNone/>
              <wp:docPr id="22" name="Gruppieren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71200" cy="565200"/>
                        <a:chOff x="0" y="0"/>
                        <a:chExt cx="869336" cy="567013"/>
                      </a:xfrm>
                    </wpg:grpSpPr>
                    <pic:pic xmlns:pic="http://schemas.openxmlformats.org/drawingml/2006/picture">
                      <pic:nvPicPr>
                        <pic:cNvPr id="23" name="Grafik 2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2965" cy="22606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4" name="Rechteck 24"/>
                      <wps:cNvSpPr/>
                      <wps:spPr>
                        <a:xfrm>
                          <a:off x="476936" y="361813"/>
                          <a:ext cx="392400" cy="205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0469A79" id="Gruppieren 22" o:spid="_x0000_s1026" style="position:absolute;margin-left:17.4pt;margin-top:0;width:68.6pt;height:44.5pt;z-index:251673599;mso-position-horizontal:right;mso-position-vertical:bottom;mso-position-vertical-relative:page;mso-width-relative:margin;mso-height-relative:margin" coordsize="8693,567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">
              <v:shape id="Grafik 23" o:spid="_x0000_s1027" type="#_x0000_t75" style="position:absolute;width:8629;height:2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">
                <v:imagedata r:id="rId4" o:title=""/>
              </v:shape>
              <v:rect id="Rechteck 24" o:spid="_x0000_s1028" style="position:absolute;left:4769;top:3618;width:3924;height:20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" filled="f" stroked="f" strokeweight="2pt"/>
              <w10:wrap anchory="page"/>
              <w10:anchorlock/>
            </v:group>
          </w:pict>
        </mc:Fallback>
      </mc:AlternateContent>
    </w:r>
    <w:r w:rsidR="00314A47">
      <w:rPr>
        <w:noProof/>
        <w:lang w:eastAsia="de-CH"/>
      </w:rPr>
      <mc:AlternateContent>
        <mc:Choice Requires="wpg">
          <w:drawing>
            <wp:anchor distT="0" distB="0" distL="114300" distR="114300" simplePos="0" relativeHeight="251671551" behindDoc="0" locked="1" layoutInCell="1" allowOverlap="1" wp14:anchorId="12343941" wp14:editId="788530A7">
              <wp:simplePos x="0" y="0"/>
              <wp:positionH relativeFrom="column">
                <wp:posOffset>0</wp:posOffset>
              </wp:positionH>
              <wp:positionV relativeFrom="page">
                <wp:align>top</wp:align>
              </wp:positionV>
              <wp:extent cx="1623600" cy="892800"/>
              <wp:effectExtent l="0" t="0" r="0" b="3175"/>
              <wp:wrapNone/>
              <wp:docPr id="2" name="Gruppieren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23600" cy="892800"/>
                        <a:chOff x="0" y="0"/>
                        <a:chExt cx="1622425" cy="892973"/>
                      </a:xfrm>
                    </wpg:grpSpPr>
                    <wps:wsp>
                      <wps:cNvPr id="4" name="Rechteck 4"/>
                      <wps:cNvSpPr/>
                      <wps:spPr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Grafik 7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537373"/>
                          <a:ext cx="1622425" cy="3556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B224F2C" id="Gruppieren 2" o:spid="_x0000_s1026" style="position:absolute;margin-left:0;margin-top:0;width:127.85pt;height:70.3pt;z-index:251671551;mso-position-vertical:top;mso-position-vertical-relative:page;mso-width-relative:margin;mso-height-relative:margin" coordsize="16224,892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">
              <v:rect id="Rechteck 4" o:spid="_x0000_s1027" style="position:absolute;width:360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" filled="f" stroked="f" strokeweight="2pt"/>
              <v:shape id="Grafik 7" o:spid="_x0000_s1028" type="#_x0000_t75" style="position:absolute;top:5373;width:16224;height:35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">
                <v:imagedata r:id="rId6" o:title=""/>
              </v:shape>
              <w10:wrap anchory="page"/>
              <w10:anchorlock/>
            </v:group>
          </w:pict>
        </mc:Fallback>
      </mc:AlternateContent>
    </w:r>
  </w:p>
  <w:p w14:paraId="49B7FCCF" w14:textId="1E67A56A" w:rsidR="0042236D" w:rsidRDefault="003B7105" w:rsidP="003B7105">
    <w:pPr>
      <w:pStyle w:val="Kopfzeile"/>
      <w:jc w:val="left"/>
    </w:pPr>
    <w:r>
      <w:t>Praxissemester (Aufbaupraktikum A)</w:t>
    </w:r>
    <w:r>
      <w:tab/>
    </w:r>
    <w:r>
      <w:tab/>
    </w:r>
    <w:r>
      <w:tab/>
    </w:r>
    <w:r>
      <w:tab/>
    </w:r>
    <w:r>
      <w:tab/>
    </w:r>
    <w:r>
      <w:tab/>
    </w:r>
    <w:r>
      <w:tab/>
    </w:r>
    <w:r w:rsidR="00F85C9D">
      <w:tab/>
      <w:t xml:space="preserve">            </w:t>
    </w:r>
    <w:r>
      <w:t xml:space="preserve">Zyklus </w:t>
    </w:r>
    <w:r w:rsidR="00F85C9D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EF63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94C0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29ED5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B812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19A9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9A34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EA1B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986FE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A947F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FC17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4905AC"/>
    <w:multiLevelType w:val="multilevel"/>
    <w:tmpl w:val="E72E52CA"/>
    <w:lvl w:ilvl="0">
      <w:start w:val="1"/>
      <w:numFmt w:val="bullet"/>
      <w:lvlText w:val="‒"/>
      <w:lvlJc w:val="left"/>
      <w:pPr>
        <w:ind w:left="284" w:hanging="284"/>
      </w:pPr>
      <w:rPr>
        <w:rFonts w:ascii="Calibri" w:hAnsi="Calibri" w:cs="Arial" w:hint="default"/>
      </w:rPr>
    </w:lvl>
    <w:lvl w:ilvl="1">
      <w:start w:val="1"/>
      <w:numFmt w:val="bullet"/>
      <w:lvlText w:val="‒"/>
      <w:lvlJc w:val="left"/>
      <w:pPr>
        <w:ind w:left="567" w:hanging="283"/>
      </w:pPr>
      <w:rPr>
        <w:rFonts w:ascii="Arial" w:hAnsi="Arial" w:cs="Arial" w:hint="default"/>
      </w:rPr>
    </w:lvl>
    <w:lvl w:ilvl="2">
      <w:start w:val="1"/>
      <w:numFmt w:val="bullet"/>
      <w:lvlText w:val="‒"/>
      <w:lvlJc w:val="left"/>
      <w:pPr>
        <w:ind w:left="851" w:hanging="284"/>
      </w:pPr>
      <w:rPr>
        <w:rFonts w:ascii="Arial" w:hAnsi="Arial" w:cs="Arial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0A3B23AC"/>
    <w:multiLevelType w:val="multilevel"/>
    <w:tmpl w:val="4F748014"/>
    <w:lvl w:ilvl="0">
      <w:start w:val="1"/>
      <w:numFmt w:val="decimal"/>
      <w:pStyle w:val="ArtNummerierung"/>
      <w:lvlText w:val="Art. %1"/>
      <w:lvlJc w:val="left"/>
      <w:pPr>
        <w:ind w:left="425" w:hanging="425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98A7877"/>
    <w:multiLevelType w:val="multilevel"/>
    <w:tmpl w:val="14FC64F4"/>
    <w:lvl w:ilvl="0">
      <w:start w:val="1"/>
      <w:numFmt w:val="decimal"/>
      <w:pStyle w:val="Dokumentbezeichnung"/>
      <w:lvlText w:val="%1"/>
      <w:lvlJc w:val="left"/>
      <w:pPr>
        <w:ind w:left="851" w:hanging="70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21E804FF"/>
    <w:multiLevelType w:val="hybridMultilevel"/>
    <w:tmpl w:val="D9402F00"/>
    <w:lvl w:ilvl="0" w:tplc="5D4CAACE">
      <w:start w:val="1"/>
      <w:numFmt w:val="decimal"/>
      <w:pStyle w:val="Traktandum-Tite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E8274B"/>
    <w:multiLevelType w:val="multilevel"/>
    <w:tmpl w:val="C4E4D39E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31832E05"/>
    <w:multiLevelType w:val="hybridMultilevel"/>
    <w:tmpl w:val="ED0A39C8"/>
    <w:lvl w:ilvl="0" w:tplc="609E22DC">
      <w:start w:val="1"/>
      <w:numFmt w:val="lowerLetter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C35AD3"/>
    <w:multiLevelType w:val="multilevel"/>
    <w:tmpl w:val="F4EEDEE6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‒"/>
      <w:lvlJc w:val="left"/>
      <w:pPr>
        <w:ind w:left="567" w:hanging="283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47555D12"/>
    <w:multiLevelType w:val="hybridMultilevel"/>
    <w:tmpl w:val="A51EEEE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6E73CA"/>
    <w:multiLevelType w:val="hybridMultilevel"/>
    <w:tmpl w:val="5D00219C"/>
    <w:lvl w:ilvl="0" w:tplc="3020C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C623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0D46FD"/>
    <w:multiLevelType w:val="multilevel"/>
    <w:tmpl w:val="73EC84BA"/>
    <w:lvl w:ilvl="0">
      <w:start w:val="1"/>
      <w:numFmt w:val="decimal"/>
      <w:pStyle w:val="berschrift1nummeriert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pStyle w:val="berschrift2nummeriert"/>
      <w:lvlText w:val="%1.%2"/>
      <w:lvlJc w:val="left"/>
      <w:pPr>
        <w:ind w:left="709" w:hanging="709"/>
      </w:pPr>
      <w:rPr>
        <w:rFonts w:hint="default"/>
      </w:rPr>
    </w:lvl>
    <w:lvl w:ilvl="2">
      <w:start w:val="1"/>
      <w:numFmt w:val="decimal"/>
      <w:pStyle w:val="berschrift3nummeriert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berschrift4nummeriert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berschrift5nummeriert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decimal"/>
      <w:pStyle w:val="Nummerierung1"/>
      <w:lvlText w:val="%6."/>
      <w:lvlJc w:val="left"/>
      <w:pPr>
        <w:tabs>
          <w:tab w:val="num" w:pos="425"/>
        </w:tabs>
        <w:ind w:left="284" w:hanging="284"/>
      </w:pPr>
      <w:rPr>
        <w:rFonts w:hint="default"/>
      </w:rPr>
    </w:lvl>
    <w:lvl w:ilvl="6">
      <w:start w:val="1"/>
      <w:numFmt w:val="decimal"/>
      <w:pStyle w:val="Nummerierung2"/>
      <w:lvlText w:val="%6.%7"/>
      <w:lvlJc w:val="left"/>
      <w:pPr>
        <w:tabs>
          <w:tab w:val="num" w:pos="851"/>
        </w:tabs>
        <w:ind w:left="709" w:hanging="425"/>
      </w:pPr>
      <w:rPr>
        <w:rFonts w:hint="default"/>
      </w:rPr>
    </w:lvl>
    <w:lvl w:ilvl="7">
      <w:start w:val="1"/>
      <w:numFmt w:val="decimal"/>
      <w:pStyle w:val="Nummerierung3"/>
      <w:lvlText w:val="%6.%7.%8"/>
      <w:lvlJc w:val="left"/>
      <w:pPr>
        <w:tabs>
          <w:tab w:val="num" w:pos="1559"/>
        </w:tabs>
        <w:ind w:left="1276" w:hanging="567"/>
      </w:pPr>
      <w:rPr>
        <w:rFonts w:hint="default"/>
      </w:rPr>
    </w:lvl>
    <w:lvl w:ilvl="8">
      <w:start w:val="1"/>
      <w:numFmt w:val="lowerLetter"/>
      <w:pStyle w:val="Nummerierungabc"/>
      <w:suff w:val="space"/>
      <w:lvlText w:val="%9"/>
      <w:lvlJc w:val="left"/>
      <w:pPr>
        <w:ind w:left="709" w:firstLine="0"/>
      </w:pPr>
      <w:rPr>
        <w:rFonts w:hint="default"/>
        <w:vertAlign w:val="superscript"/>
      </w:rPr>
    </w:lvl>
  </w:abstractNum>
  <w:abstractNum w:abstractNumId="20" w15:restartNumberingAfterBreak="0">
    <w:nsid w:val="58613E6B"/>
    <w:multiLevelType w:val="multilevel"/>
    <w:tmpl w:val="98B28E36"/>
    <w:lvl w:ilvl="0">
      <w:start w:val="1"/>
      <w:numFmt w:val="bullet"/>
      <w:pStyle w:val="Aufzhlungszeichen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>
      <w:start w:val="1"/>
      <w:numFmt w:val="bullet"/>
      <w:pStyle w:val="Aufzhlungszeichen2"/>
      <w:lvlText w:val="–"/>
      <w:lvlJc w:val="left"/>
      <w:pPr>
        <w:ind w:left="567" w:hanging="283"/>
      </w:pPr>
      <w:rPr>
        <w:rFonts w:ascii="HelveticaNeueLT Com 55 Roman" w:hAnsi="HelveticaNeueLT Com 55 Roman" w:hint="default"/>
      </w:rPr>
    </w:lvl>
    <w:lvl w:ilvl="2">
      <w:start w:val="1"/>
      <w:numFmt w:val="bullet"/>
      <w:pStyle w:val="Aufzhlungszeichen3"/>
      <w:lvlText w:val="–"/>
      <w:lvlJc w:val="left"/>
      <w:pPr>
        <w:ind w:left="851" w:hanging="284"/>
      </w:pPr>
      <w:rPr>
        <w:rFonts w:ascii="HelveticaNeueLT Com 55 Roman" w:hAnsi="HelveticaNeueLT Com 55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D763046"/>
    <w:multiLevelType w:val="hybridMultilevel"/>
    <w:tmpl w:val="6F908746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B117D2"/>
    <w:multiLevelType w:val="hybridMultilevel"/>
    <w:tmpl w:val="BD6C657A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C90B5A"/>
    <w:multiLevelType w:val="multilevel"/>
    <w:tmpl w:val="39F8494A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‒"/>
      <w:lvlJc w:val="left"/>
      <w:pPr>
        <w:ind w:left="851" w:hanging="284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652630A6"/>
    <w:multiLevelType w:val="multilevel"/>
    <w:tmpl w:val="0066839A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decimal"/>
      <w:lvlText w:val="%3."/>
      <w:lvlJc w:val="left"/>
      <w:pPr>
        <w:ind w:left="851" w:hanging="284"/>
      </w:pPr>
      <w:rPr>
        <w:rFonts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684C6F8A"/>
    <w:multiLevelType w:val="hybridMultilevel"/>
    <w:tmpl w:val="891EB3F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E06DE1"/>
    <w:multiLevelType w:val="multilevel"/>
    <w:tmpl w:val="D012E9A8"/>
    <w:lvl w:ilvl="0">
      <w:start w:val="1"/>
      <w:numFmt w:val="bullet"/>
      <w:pStyle w:val="Aufzhlung1"/>
      <w:lvlText w:val="‒"/>
      <w:lvlJc w:val="left"/>
      <w:pPr>
        <w:ind w:left="284" w:hanging="284"/>
      </w:pPr>
      <w:rPr>
        <w:rFonts w:ascii="Arial" w:hAnsi="Arial" w:cs="Arial" w:hint="default"/>
      </w:rPr>
    </w:lvl>
    <w:lvl w:ilvl="1">
      <w:start w:val="1"/>
      <w:numFmt w:val="bullet"/>
      <w:pStyle w:val="Aufzhlung2"/>
      <w:lvlText w:val="‒"/>
      <w:lvlJc w:val="left"/>
      <w:pPr>
        <w:ind w:left="567" w:hanging="283"/>
      </w:pPr>
      <w:rPr>
        <w:rFonts w:ascii="Arial" w:hAnsi="Arial" w:cs="Arial" w:hint="default"/>
      </w:rPr>
    </w:lvl>
    <w:lvl w:ilvl="2">
      <w:start w:val="1"/>
      <w:numFmt w:val="bullet"/>
      <w:pStyle w:val="Aufzhlung3"/>
      <w:lvlText w:val="‒"/>
      <w:lvlJc w:val="left"/>
      <w:pPr>
        <w:ind w:left="851" w:hanging="284"/>
      </w:pPr>
      <w:rPr>
        <w:rFonts w:ascii="Arial" w:hAnsi="Arial" w:cs="Arial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6C985FA8"/>
    <w:multiLevelType w:val="hybridMultilevel"/>
    <w:tmpl w:val="FD1A9C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8D127E"/>
    <w:multiLevelType w:val="multilevel"/>
    <w:tmpl w:val="08B45774"/>
    <w:lvl w:ilvl="0">
      <w:start w:val="1"/>
      <w:numFmt w:val="bullet"/>
      <w:lvlText w:val="–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FD325A5"/>
    <w:multiLevelType w:val="hybridMultilevel"/>
    <w:tmpl w:val="5C6AB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0777586">
    <w:abstractNumId w:val="9"/>
  </w:num>
  <w:num w:numId="2" w16cid:durableId="192693109">
    <w:abstractNumId w:val="7"/>
  </w:num>
  <w:num w:numId="3" w16cid:durableId="1758552962">
    <w:abstractNumId w:val="6"/>
  </w:num>
  <w:num w:numId="4" w16cid:durableId="592475032">
    <w:abstractNumId w:val="5"/>
  </w:num>
  <w:num w:numId="5" w16cid:durableId="495732833">
    <w:abstractNumId w:val="4"/>
  </w:num>
  <w:num w:numId="6" w16cid:durableId="1768890398">
    <w:abstractNumId w:val="8"/>
  </w:num>
  <w:num w:numId="7" w16cid:durableId="1008095347">
    <w:abstractNumId w:val="3"/>
  </w:num>
  <w:num w:numId="8" w16cid:durableId="1981307477">
    <w:abstractNumId w:val="2"/>
  </w:num>
  <w:num w:numId="9" w16cid:durableId="470366404">
    <w:abstractNumId w:val="1"/>
  </w:num>
  <w:num w:numId="10" w16cid:durableId="329797924">
    <w:abstractNumId w:val="0"/>
  </w:num>
  <w:num w:numId="11" w16cid:durableId="999818541">
    <w:abstractNumId w:val="27"/>
  </w:num>
  <w:num w:numId="12" w16cid:durableId="929701560">
    <w:abstractNumId w:val="20"/>
  </w:num>
  <w:num w:numId="13" w16cid:durableId="79107975">
    <w:abstractNumId w:val="17"/>
  </w:num>
  <w:num w:numId="14" w16cid:durableId="902981879">
    <w:abstractNumId w:val="29"/>
  </w:num>
  <w:num w:numId="15" w16cid:durableId="1369454933">
    <w:abstractNumId w:val="28"/>
  </w:num>
  <w:num w:numId="16" w16cid:durableId="136845370">
    <w:abstractNumId w:val="13"/>
  </w:num>
  <w:num w:numId="17" w16cid:durableId="1390181647">
    <w:abstractNumId w:val="18"/>
  </w:num>
  <w:num w:numId="18" w16cid:durableId="58133509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98045956">
    <w:abstractNumId w:val="26"/>
  </w:num>
  <w:num w:numId="20" w16cid:durableId="1441416295">
    <w:abstractNumId w:val="16"/>
  </w:num>
  <w:num w:numId="21" w16cid:durableId="1896433382">
    <w:abstractNumId w:val="24"/>
  </w:num>
  <w:num w:numId="22" w16cid:durableId="501164866">
    <w:abstractNumId w:val="23"/>
  </w:num>
  <w:num w:numId="23" w16cid:durableId="1352074107">
    <w:abstractNumId w:val="14"/>
  </w:num>
  <w:num w:numId="24" w16cid:durableId="1552695469">
    <w:abstractNumId w:val="19"/>
  </w:num>
  <w:num w:numId="25" w16cid:durableId="1089348098">
    <w:abstractNumId w:val="25"/>
  </w:num>
  <w:num w:numId="26" w16cid:durableId="1230849705">
    <w:abstractNumId w:val="21"/>
  </w:num>
  <w:num w:numId="27" w16cid:durableId="1104963718">
    <w:abstractNumId w:val="15"/>
  </w:num>
  <w:num w:numId="28" w16cid:durableId="230317159">
    <w:abstractNumId w:val="12"/>
  </w:num>
  <w:num w:numId="29" w16cid:durableId="1032801402">
    <w:abstractNumId w:val="22"/>
  </w:num>
  <w:num w:numId="30" w16cid:durableId="67578907">
    <w:abstractNumId w:val="10"/>
  </w:num>
  <w:num w:numId="31" w16cid:durableId="1857117346">
    <w:abstractNumId w:val="11"/>
  </w:num>
  <w:num w:numId="32" w16cid:durableId="1306741338">
    <w:abstractNumId w:val="12"/>
  </w:num>
  <w:num w:numId="33" w16cid:durableId="8589288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145068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activeWritingStyle w:appName="MSWord" w:lang="it-CH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de-CH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0" w:nlCheck="1" w:checkStyle="0"/>
  <w:activeWritingStyle w:appName="MSWord" w:lang="en-GB" w:vendorID="64" w:dllVersion="0" w:nlCheck="1" w:checkStyle="0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it-CH" w:vendorID="64" w:dllVersion="0" w:nlCheck="1" w:checkStyle="0"/>
  <w:activeWritingStyle w:appName="MSWord" w:lang="de-DE" w:vendorID="64" w:dllVersion="0" w:nlCheck="1" w:checkStyle="0"/>
  <w:activeWritingStyle w:appName="MSWord" w:lang="fr-CH" w:vendorID="64" w:dllVersion="0" w:nlCheck="1" w:checkStyle="0"/>
  <w:proofState w:spelling="clean" w:grammar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09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25E"/>
    <w:rsid w:val="00002978"/>
    <w:rsid w:val="0001010F"/>
    <w:rsid w:val="000220DB"/>
    <w:rsid w:val="00025CEC"/>
    <w:rsid w:val="000266B7"/>
    <w:rsid w:val="000325B5"/>
    <w:rsid w:val="00032B92"/>
    <w:rsid w:val="000409C8"/>
    <w:rsid w:val="00041700"/>
    <w:rsid w:val="00045DB5"/>
    <w:rsid w:val="00063BC2"/>
    <w:rsid w:val="000701F1"/>
    <w:rsid w:val="00071780"/>
    <w:rsid w:val="000803EB"/>
    <w:rsid w:val="00090380"/>
    <w:rsid w:val="00093882"/>
    <w:rsid w:val="00096E8E"/>
    <w:rsid w:val="000A1884"/>
    <w:rsid w:val="000A24EC"/>
    <w:rsid w:val="000B183F"/>
    <w:rsid w:val="000B595D"/>
    <w:rsid w:val="000C49C1"/>
    <w:rsid w:val="000C7DD6"/>
    <w:rsid w:val="000D0086"/>
    <w:rsid w:val="000D1743"/>
    <w:rsid w:val="000D1BB6"/>
    <w:rsid w:val="000E7543"/>
    <w:rsid w:val="000E756F"/>
    <w:rsid w:val="000F1D2B"/>
    <w:rsid w:val="0010021F"/>
    <w:rsid w:val="00102345"/>
    <w:rsid w:val="00106688"/>
    <w:rsid w:val="00107F09"/>
    <w:rsid w:val="001134C7"/>
    <w:rsid w:val="00113CB8"/>
    <w:rsid w:val="0012151C"/>
    <w:rsid w:val="00127BBA"/>
    <w:rsid w:val="00133CFB"/>
    <w:rsid w:val="001375AB"/>
    <w:rsid w:val="00141BE7"/>
    <w:rsid w:val="00144122"/>
    <w:rsid w:val="001457FD"/>
    <w:rsid w:val="00154677"/>
    <w:rsid w:val="00157ECA"/>
    <w:rsid w:val="0016774B"/>
    <w:rsid w:val="00167916"/>
    <w:rsid w:val="00167C2D"/>
    <w:rsid w:val="00167CC5"/>
    <w:rsid w:val="00171870"/>
    <w:rsid w:val="001849EF"/>
    <w:rsid w:val="001A3606"/>
    <w:rsid w:val="001A43BD"/>
    <w:rsid w:val="001D191B"/>
    <w:rsid w:val="001E73F4"/>
    <w:rsid w:val="001F4A7E"/>
    <w:rsid w:val="001F4B8C"/>
    <w:rsid w:val="001F4F9B"/>
    <w:rsid w:val="0022625C"/>
    <w:rsid w:val="0022685B"/>
    <w:rsid w:val="0023018C"/>
    <w:rsid w:val="0023205B"/>
    <w:rsid w:val="002466D7"/>
    <w:rsid w:val="00247905"/>
    <w:rsid w:val="00250165"/>
    <w:rsid w:val="0025644A"/>
    <w:rsid w:val="00267F71"/>
    <w:rsid w:val="002726D9"/>
    <w:rsid w:val="00273EBC"/>
    <w:rsid w:val="00281440"/>
    <w:rsid w:val="00283995"/>
    <w:rsid w:val="00290E37"/>
    <w:rsid w:val="00292375"/>
    <w:rsid w:val="002B551B"/>
    <w:rsid w:val="002C163B"/>
    <w:rsid w:val="002C273B"/>
    <w:rsid w:val="002C4E67"/>
    <w:rsid w:val="002C731F"/>
    <w:rsid w:val="002D272F"/>
    <w:rsid w:val="002D38AE"/>
    <w:rsid w:val="002D709C"/>
    <w:rsid w:val="002F06AA"/>
    <w:rsid w:val="002F68A2"/>
    <w:rsid w:val="0030245A"/>
    <w:rsid w:val="00303B73"/>
    <w:rsid w:val="003059C9"/>
    <w:rsid w:val="003060C9"/>
    <w:rsid w:val="00314A47"/>
    <w:rsid w:val="0032330D"/>
    <w:rsid w:val="00333A1B"/>
    <w:rsid w:val="003514EE"/>
    <w:rsid w:val="003553D9"/>
    <w:rsid w:val="00361029"/>
    <w:rsid w:val="00363671"/>
    <w:rsid w:val="00364EE3"/>
    <w:rsid w:val="00366C1B"/>
    <w:rsid w:val="003757E4"/>
    <w:rsid w:val="00375834"/>
    <w:rsid w:val="0039124E"/>
    <w:rsid w:val="003A5451"/>
    <w:rsid w:val="003B7105"/>
    <w:rsid w:val="003C3AED"/>
    <w:rsid w:val="003C3D32"/>
    <w:rsid w:val="003C4164"/>
    <w:rsid w:val="003D0FAA"/>
    <w:rsid w:val="003D2CF2"/>
    <w:rsid w:val="003D4130"/>
    <w:rsid w:val="003E4233"/>
    <w:rsid w:val="003F1A56"/>
    <w:rsid w:val="00401E02"/>
    <w:rsid w:val="0042236D"/>
    <w:rsid w:val="0042454D"/>
    <w:rsid w:val="00432678"/>
    <w:rsid w:val="004404B0"/>
    <w:rsid w:val="00444695"/>
    <w:rsid w:val="00452D49"/>
    <w:rsid w:val="00466350"/>
    <w:rsid w:val="00471D34"/>
    <w:rsid w:val="0047405D"/>
    <w:rsid w:val="0047409B"/>
    <w:rsid w:val="00480603"/>
    <w:rsid w:val="00486DBB"/>
    <w:rsid w:val="00494FD7"/>
    <w:rsid w:val="00495F83"/>
    <w:rsid w:val="004A039B"/>
    <w:rsid w:val="004B0FDB"/>
    <w:rsid w:val="004B3225"/>
    <w:rsid w:val="004B730D"/>
    <w:rsid w:val="004C1329"/>
    <w:rsid w:val="004C330D"/>
    <w:rsid w:val="004C3880"/>
    <w:rsid w:val="004D0F2F"/>
    <w:rsid w:val="004D179F"/>
    <w:rsid w:val="004D2324"/>
    <w:rsid w:val="004D4864"/>
    <w:rsid w:val="004D5B31"/>
    <w:rsid w:val="004E4613"/>
    <w:rsid w:val="004F22CB"/>
    <w:rsid w:val="00500294"/>
    <w:rsid w:val="00526C93"/>
    <w:rsid w:val="005339AE"/>
    <w:rsid w:val="00535EA2"/>
    <w:rsid w:val="00537410"/>
    <w:rsid w:val="005467B3"/>
    <w:rsid w:val="00550787"/>
    <w:rsid w:val="00554D4C"/>
    <w:rsid w:val="00562128"/>
    <w:rsid w:val="00562476"/>
    <w:rsid w:val="005671AB"/>
    <w:rsid w:val="00576439"/>
    <w:rsid w:val="00587E13"/>
    <w:rsid w:val="00591832"/>
    <w:rsid w:val="00592841"/>
    <w:rsid w:val="00594595"/>
    <w:rsid w:val="005A357F"/>
    <w:rsid w:val="005A7BE5"/>
    <w:rsid w:val="005B394A"/>
    <w:rsid w:val="005B4DEC"/>
    <w:rsid w:val="005B6FD0"/>
    <w:rsid w:val="005C4705"/>
    <w:rsid w:val="005C6148"/>
    <w:rsid w:val="005C7189"/>
    <w:rsid w:val="005E40A0"/>
    <w:rsid w:val="005E51D6"/>
    <w:rsid w:val="006044D5"/>
    <w:rsid w:val="00622481"/>
    <w:rsid w:val="00622FDC"/>
    <w:rsid w:val="00625020"/>
    <w:rsid w:val="006402D1"/>
    <w:rsid w:val="00642F26"/>
    <w:rsid w:val="00647B77"/>
    <w:rsid w:val="0065274C"/>
    <w:rsid w:val="00661A71"/>
    <w:rsid w:val="00672E90"/>
    <w:rsid w:val="00686D14"/>
    <w:rsid w:val="00687ED7"/>
    <w:rsid w:val="006B3083"/>
    <w:rsid w:val="006C144C"/>
    <w:rsid w:val="006C62E1"/>
    <w:rsid w:val="006E0F4E"/>
    <w:rsid w:val="006E4AF1"/>
    <w:rsid w:val="006F0345"/>
    <w:rsid w:val="006F0469"/>
    <w:rsid w:val="006F5C45"/>
    <w:rsid w:val="007040B6"/>
    <w:rsid w:val="00705076"/>
    <w:rsid w:val="00711147"/>
    <w:rsid w:val="007248EF"/>
    <w:rsid w:val="007277E3"/>
    <w:rsid w:val="00731A17"/>
    <w:rsid w:val="00734458"/>
    <w:rsid w:val="007419CF"/>
    <w:rsid w:val="0074241C"/>
    <w:rsid w:val="0074487E"/>
    <w:rsid w:val="00746273"/>
    <w:rsid w:val="0075366F"/>
    <w:rsid w:val="00767657"/>
    <w:rsid w:val="007721BF"/>
    <w:rsid w:val="00774E70"/>
    <w:rsid w:val="007766F7"/>
    <w:rsid w:val="0078181E"/>
    <w:rsid w:val="00791A9F"/>
    <w:rsid w:val="00796CEE"/>
    <w:rsid w:val="007A4664"/>
    <w:rsid w:val="007B5396"/>
    <w:rsid w:val="007C0B2A"/>
    <w:rsid w:val="007E0460"/>
    <w:rsid w:val="00820323"/>
    <w:rsid w:val="00824531"/>
    <w:rsid w:val="00833960"/>
    <w:rsid w:val="00841B44"/>
    <w:rsid w:val="008433CA"/>
    <w:rsid w:val="00844B72"/>
    <w:rsid w:val="00853121"/>
    <w:rsid w:val="0085454F"/>
    <w:rsid w:val="00857D8A"/>
    <w:rsid w:val="008644BA"/>
    <w:rsid w:val="00864855"/>
    <w:rsid w:val="00870017"/>
    <w:rsid w:val="00874E49"/>
    <w:rsid w:val="00876898"/>
    <w:rsid w:val="00883CC4"/>
    <w:rsid w:val="008A5F42"/>
    <w:rsid w:val="008B4224"/>
    <w:rsid w:val="008C364A"/>
    <w:rsid w:val="009235A2"/>
    <w:rsid w:val="0092709E"/>
    <w:rsid w:val="0093619F"/>
    <w:rsid w:val="009427E5"/>
    <w:rsid w:val="009454B7"/>
    <w:rsid w:val="009613D8"/>
    <w:rsid w:val="00966A6F"/>
    <w:rsid w:val="00974275"/>
    <w:rsid w:val="009804FC"/>
    <w:rsid w:val="0098474B"/>
    <w:rsid w:val="009853EA"/>
    <w:rsid w:val="00995CBA"/>
    <w:rsid w:val="0099678C"/>
    <w:rsid w:val="009A73BB"/>
    <w:rsid w:val="009B030C"/>
    <w:rsid w:val="009B0C96"/>
    <w:rsid w:val="009C1BA1"/>
    <w:rsid w:val="009C222B"/>
    <w:rsid w:val="009C67A8"/>
    <w:rsid w:val="009D201B"/>
    <w:rsid w:val="009D5D9C"/>
    <w:rsid w:val="009E0279"/>
    <w:rsid w:val="009E2171"/>
    <w:rsid w:val="009F3E6A"/>
    <w:rsid w:val="00A02378"/>
    <w:rsid w:val="00A05084"/>
    <w:rsid w:val="00A06F53"/>
    <w:rsid w:val="00A211F7"/>
    <w:rsid w:val="00A27111"/>
    <w:rsid w:val="00A36665"/>
    <w:rsid w:val="00A43EDD"/>
    <w:rsid w:val="00A5451D"/>
    <w:rsid w:val="00A55C83"/>
    <w:rsid w:val="00A57815"/>
    <w:rsid w:val="00A62F82"/>
    <w:rsid w:val="00A62FAD"/>
    <w:rsid w:val="00A70CDC"/>
    <w:rsid w:val="00A7133D"/>
    <w:rsid w:val="00A7788C"/>
    <w:rsid w:val="00A960B8"/>
    <w:rsid w:val="00AA5DDC"/>
    <w:rsid w:val="00AA61B2"/>
    <w:rsid w:val="00AB51AB"/>
    <w:rsid w:val="00AB605E"/>
    <w:rsid w:val="00AC0DF9"/>
    <w:rsid w:val="00AC2D5B"/>
    <w:rsid w:val="00AC3C0A"/>
    <w:rsid w:val="00AD36B2"/>
    <w:rsid w:val="00AD5C8F"/>
    <w:rsid w:val="00AF47AE"/>
    <w:rsid w:val="00AF7CA8"/>
    <w:rsid w:val="00B05554"/>
    <w:rsid w:val="00B11A9B"/>
    <w:rsid w:val="00B24B2A"/>
    <w:rsid w:val="00B32881"/>
    <w:rsid w:val="00B32ABB"/>
    <w:rsid w:val="00B33AF8"/>
    <w:rsid w:val="00B41FD3"/>
    <w:rsid w:val="00B426D3"/>
    <w:rsid w:val="00B431DE"/>
    <w:rsid w:val="00B452C0"/>
    <w:rsid w:val="00B5425E"/>
    <w:rsid w:val="00B55B9E"/>
    <w:rsid w:val="00B622CF"/>
    <w:rsid w:val="00B70D03"/>
    <w:rsid w:val="00B803E7"/>
    <w:rsid w:val="00B82E14"/>
    <w:rsid w:val="00B97484"/>
    <w:rsid w:val="00BA2B5A"/>
    <w:rsid w:val="00BA4DDE"/>
    <w:rsid w:val="00BB0EB7"/>
    <w:rsid w:val="00BB1DA6"/>
    <w:rsid w:val="00BB206A"/>
    <w:rsid w:val="00BB4CF6"/>
    <w:rsid w:val="00BB5F06"/>
    <w:rsid w:val="00BC5CB5"/>
    <w:rsid w:val="00BC655F"/>
    <w:rsid w:val="00BD09F9"/>
    <w:rsid w:val="00BE1E62"/>
    <w:rsid w:val="00BF52B2"/>
    <w:rsid w:val="00BF7052"/>
    <w:rsid w:val="00C05FAB"/>
    <w:rsid w:val="00C12431"/>
    <w:rsid w:val="00C25656"/>
    <w:rsid w:val="00C30C28"/>
    <w:rsid w:val="00C3674D"/>
    <w:rsid w:val="00C36851"/>
    <w:rsid w:val="00C43EDE"/>
    <w:rsid w:val="00C44D81"/>
    <w:rsid w:val="00C51D2F"/>
    <w:rsid w:val="00C60AC3"/>
    <w:rsid w:val="00C65B5C"/>
    <w:rsid w:val="00C7291D"/>
    <w:rsid w:val="00C73727"/>
    <w:rsid w:val="00C96FB8"/>
    <w:rsid w:val="00CA2BB3"/>
    <w:rsid w:val="00CA348A"/>
    <w:rsid w:val="00CA5EF8"/>
    <w:rsid w:val="00CB2CE6"/>
    <w:rsid w:val="00CC06EF"/>
    <w:rsid w:val="00CD0374"/>
    <w:rsid w:val="00CD12E7"/>
    <w:rsid w:val="00CF08BB"/>
    <w:rsid w:val="00CF1E53"/>
    <w:rsid w:val="00D00E26"/>
    <w:rsid w:val="00D02B29"/>
    <w:rsid w:val="00D1389A"/>
    <w:rsid w:val="00D30E68"/>
    <w:rsid w:val="00D31037"/>
    <w:rsid w:val="00D36D26"/>
    <w:rsid w:val="00D44D4B"/>
    <w:rsid w:val="00D57397"/>
    <w:rsid w:val="00D61996"/>
    <w:rsid w:val="00D654CD"/>
    <w:rsid w:val="00D6722C"/>
    <w:rsid w:val="00D678C7"/>
    <w:rsid w:val="00D7034C"/>
    <w:rsid w:val="00D7646E"/>
    <w:rsid w:val="00D8261A"/>
    <w:rsid w:val="00D9415C"/>
    <w:rsid w:val="00D9553C"/>
    <w:rsid w:val="00DA3183"/>
    <w:rsid w:val="00DA469E"/>
    <w:rsid w:val="00DA716B"/>
    <w:rsid w:val="00DB45F8"/>
    <w:rsid w:val="00DB7675"/>
    <w:rsid w:val="00E25DCD"/>
    <w:rsid w:val="00E269E1"/>
    <w:rsid w:val="00E326FF"/>
    <w:rsid w:val="00E414A0"/>
    <w:rsid w:val="00E42EB6"/>
    <w:rsid w:val="00E45F13"/>
    <w:rsid w:val="00E50336"/>
    <w:rsid w:val="00E510BC"/>
    <w:rsid w:val="00E52BA4"/>
    <w:rsid w:val="00E61256"/>
    <w:rsid w:val="00E62EFE"/>
    <w:rsid w:val="00E73CB2"/>
    <w:rsid w:val="00E839BA"/>
    <w:rsid w:val="00E8428A"/>
    <w:rsid w:val="00E8646A"/>
    <w:rsid w:val="00E97F7D"/>
    <w:rsid w:val="00EA59B8"/>
    <w:rsid w:val="00EA5A01"/>
    <w:rsid w:val="00EC03B2"/>
    <w:rsid w:val="00EC2DF9"/>
    <w:rsid w:val="00EE56BD"/>
    <w:rsid w:val="00EE6E36"/>
    <w:rsid w:val="00F016BC"/>
    <w:rsid w:val="00F0660B"/>
    <w:rsid w:val="00F10070"/>
    <w:rsid w:val="00F1084E"/>
    <w:rsid w:val="00F123AE"/>
    <w:rsid w:val="00F13EB2"/>
    <w:rsid w:val="00F155DE"/>
    <w:rsid w:val="00F16C91"/>
    <w:rsid w:val="00F26721"/>
    <w:rsid w:val="00F32B93"/>
    <w:rsid w:val="00F45CDD"/>
    <w:rsid w:val="00F47C58"/>
    <w:rsid w:val="00F54B31"/>
    <w:rsid w:val="00F5551A"/>
    <w:rsid w:val="00F56AAB"/>
    <w:rsid w:val="00F600C7"/>
    <w:rsid w:val="00F673A4"/>
    <w:rsid w:val="00F67CE2"/>
    <w:rsid w:val="00F73331"/>
    <w:rsid w:val="00F85C9D"/>
    <w:rsid w:val="00F87174"/>
    <w:rsid w:val="00F91D37"/>
    <w:rsid w:val="00F91DEC"/>
    <w:rsid w:val="00F93538"/>
    <w:rsid w:val="00F9610D"/>
    <w:rsid w:val="00F96C97"/>
    <w:rsid w:val="00FB110D"/>
    <w:rsid w:val="00FB657F"/>
    <w:rsid w:val="00FE7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DA464F"/>
  <w15:docId w15:val="{29ABBE0E-E58C-43DA-AFA6-1A5BC171D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de-CH" w:eastAsia="en-US" w:bidi="ar-SA"/>
      </w:rPr>
    </w:rPrDefault>
    <w:pPrDefault/>
  </w:docDefaults>
  <w:latentStyles w:defLockedState="0" w:defUIPriority="7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uiPriority="35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uiPriority="99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uiPriority="15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semiHidden="1" w:uiPriority="1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59"/>
    <w:lsdException w:name="Table Theme" w:semiHidden="1" w:uiPriority="99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 w:unhideWhenUsed="1"/>
    <w:lsdException w:name="Subtle Reference" w:semiHidden="1" w:uiPriority="31"/>
    <w:lsdException w:name="Intense Reference" w:semiHidden="1" w:uiPriority="32" w:unhideWhenUsed="1"/>
    <w:lsdException w:name="Book Title" w:semiHidden="1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6851"/>
    <w:rPr>
      <w:rFonts w:ascii="Arial" w:eastAsia="Times" w:hAnsi="Arial" w:cs="Times New Roman"/>
      <w:sz w:val="22"/>
      <w:lang w:val="de-DE" w:eastAsia="de-DE"/>
    </w:rPr>
  </w:style>
  <w:style w:type="paragraph" w:styleId="berschrift1">
    <w:name w:val="heading 1"/>
    <w:basedOn w:val="Standard"/>
    <w:next w:val="StandardmitAbstand"/>
    <w:link w:val="berschrift1Zchn"/>
    <w:uiPriority w:val="9"/>
    <w:qFormat/>
    <w:rsid w:val="005E51D6"/>
    <w:pPr>
      <w:keepNext/>
      <w:keepLines/>
      <w:spacing w:before="480" w:after="120"/>
      <w:outlineLvl w:val="0"/>
    </w:pPr>
    <w:rPr>
      <w:rFonts w:asciiTheme="majorHAnsi" w:eastAsiaTheme="majorEastAsia" w:hAnsiTheme="majorHAnsi" w:cstheme="majorBidi"/>
      <w:b/>
      <w:bCs/>
      <w:sz w:val="20"/>
      <w:szCs w:val="28"/>
      <w:lang w:val="de-CH" w:eastAsia="en-US"/>
    </w:rPr>
  </w:style>
  <w:style w:type="paragraph" w:styleId="berschrift2">
    <w:name w:val="heading 2"/>
    <w:basedOn w:val="Standard"/>
    <w:next w:val="StandardmitAbstand"/>
    <w:link w:val="berschrift2Zchn"/>
    <w:unhideWhenUsed/>
    <w:qFormat/>
    <w:rsid w:val="005E40A0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Cs/>
      <w:sz w:val="20"/>
      <w:szCs w:val="26"/>
      <w:lang w:val="de-CH" w:eastAsia="en-US"/>
    </w:rPr>
  </w:style>
  <w:style w:type="paragraph" w:styleId="berschrift3">
    <w:name w:val="heading 3"/>
    <w:basedOn w:val="Standard"/>
    <w:next w:val="StandardmitAbstand"/>
    <w:link w:val="berschrift3Zchn"/>
    <w:uiPriority w:val="9"/>
    <w:unhideWhenUsed/>
    <w:qFormat/>
    <w:rsid w:val="005E40A0"/>
    <w:pPr>
      <w:keepNext/>
      <w:keepLines/>
      <w:spacing w:before="240"/>
      <w:outlineLvl w:val="2"/>
    </w:pPr>
    <w:rPr>
      <w:rFonts w:asciiTheme="majorHAnsi" w:eastAsiaTheme="majorEastAsia" w:hAnsiTheme="majorHAnsi" w:cstheme="majorBidi"/>
      <w:sz w:val="20"/>
      <w:szCs w:val="24"/>
      <w:lang w:val="de-CH" w:eastAsia="en-US"/>
    </w:rPr>
  </w:style>
  <w:style w:type="paragraph" w:styleId="berschrift4">
    <w:name w:val="heading 4"/>
    <w:basedOn w:val="Standard"/>
    <w:next w:val="StandardmitAbstand"/>
    <w:link w:val="berschrift4Zchn"/>
    <w:uiPriority w:val="9"/>
    <w:unhideWhenUsed/>
    <w:rsid w:val="009A73BB"/>
    <w:pPr>
      <w:keepNext/>
      <w:keepLines/>
      <w:outlineLvl w:val="3"/>
    </w:pPr>
    <w:rPr>
      <w:rFonts w:asciiTheme="majorHAnsi" w:eastAsiaTheme="majorEastAsia" w:hAnsiTheme="majorHAnsi" w:cstheme="majorBidi"/>
      <w:position w:val="8"/>
      <w:sz w:val="15"/>
      <w:lang w:val="de-CH" w:eastAsia="en-US"/>
    </w:rPr>
  </w:style>
  <w:style w:type="paragraph" w:styleId="berschrift5">
    <w:name w:val="heading 5"/>
    <w:basedOn w:val="Standard"/>
    <w:next w:val="StandardmitAbstand"/>
    <w:link w:val="berschrift5Zchn"/>
    <w:uiPriority w:val="9"/>
    <w:rsid w:val="00D02B29"/>
    <w:pPr>
      <w:keepNext/>
      <w:keepLines/>
      <w:outlineLvl w:val="4"/>
    </w:pPr>
    <w:rPr>
      <w:rFonts w:asciiTheme="majorHAnsi" w:eastAsiaTheme="majorEastAsia" w:hAnsiTheme="majorHAnsi" w:cstheme="majorBidi"/>
      <w:position w:val="8"/>
      <w:sz w:val="15"/>
      <w:lang w:val="de-CH"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rsid w:val="00E510B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sz w:val="20"/>
      <w:lang w:val="de-CH"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rsid w:val="00E510B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sz w:val="20"/>
      <w:lang w:val="de-CH"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rsid w:val="00796CE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de-CH"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rsid w:val="00796CE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de-CH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rsid w:val="007E0460"/>
    <w:rPr>
      <w:color w:val="auto"/>
      <w:u w:val="single"/>
    </w:rPr>
  </w:style>
  <w:style w:type="paragraph" w:styleId="Kopfzeile">
    <w:name w:val="header"/>
    <w:basedOn w:val="Standard"/>
    <w:link w:val="KopfzeileZchn"/>
    <w:uiPriority w:val="93"/>
    <w:semiHidden/>
    <w:rsid w:val="00314A47"/>
    <w:pPr>
      <w:tabs>
        <w:tab w:val="center" w:pos="4536"/>
        <w:tab w:val="right" w:pos="9072"/>
      </w:tabs>
      <w:jc w:val="right"/>
    </w:pPr>
    <w:rPr>
      <w:rFonts w:asciiTheme="minorHAnsi" w:eastAsiaTheme="minorHAnsi" w:hAnsiTheme="minorHAnsi" w:cstheme="minorBidi"/>
      <w:sz w:val="17"/>
      <w:lang w:val="de-CH" w:eastAsia="en-US"/>
    </w:rPr>
  </w:style>
  <w:style w:type="character" w:customStyle="1" w:styleId="KopfzeileZchn">
    <w:name w:val="Kopfzeile Zchn"/>
    <w:basedOn w:val="Absatz-Standardschriftart"/>
    <w:link w:val="Kopfzeile"/>
    <w:uiPriority w:val="93"/>
    <w:semiHidden/>
    <w:rsid w:val="00314A47"/>
    <w:rPr>
      <w:sz w:val="17"/>
    </w:rPr>
  </w:style>
  <w:style w:type="paragraph" w:styleId="Fuzeile">
    <w:name w:val="footer"/>
    <w:basedOn w:val="Standard"/>
    <w:link w:val="FuzeileZchn"/>
    <w:uiPriority w:val="94"/>
    <w:semiHidden/>
    <w:rsid w:val="00071780"/>
    <w:rPr>
      <w:rFonts w:asciiTheme="minorHAnsi" w:eastAsiaTheme="minorHAnsi" w:hAnsiTheme="minorHAnsi" w:cstheme="minorBidi"/>
      <w:sz w:val="20"/>
      <w:lang w:val="de-CH" w:eastAsia="en-US"/>
    </w:rPr>
  </w:style>
  <w:style w:type="character" w:customStyle="1" w:styleId="FuzeileZchn">
    <w:name w:val="Fußzeile Zchn"/>
    <w:basedOn w:val="Absatz-Standardschriftart"/>
    <w:link w:val="Fuzeile"/>
    <w:uiPriority w:val="94"/>
    <w:semiHidden/>
    <w:rsid w:val="00B55B9E"/>
  </w:style>
  <w:style w:type="paragraph" w:customStyle="1" w:styleId="EinfAbs">
    <w:name w:val="[Einf. Abs.]"/>
    <w:basedOn w:val="Standard"/>
    <w:uiPriority w:val="79"/>
    <w:semiHidden/>
    <w:rsid w:val="00F91D3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Theme="minorHAnsi" w:hAnsi="MinionPro-Regular" w:cs="MinionPro-Regular"/>
      <w:color w:val="000000"/>
      <w:sz w:val="24"/>
      <w:szCs w:val="24"/>
      <w:lang w:eastAsia="en-US"/>
    </w:rPr>
  </w:style>
  <w:style w:type="paragraph" w:styleId="Listenabsatz">
    <w:name w:val="List Paragraph"/>
    <w:basedOn w:val="Standard"/>
    <w:uiPriority w:val="34"/>
    <w:semiHidden/>
    <w:rsid w:val="009C67A8"/>
    <w:pPr>
      <w:ind w:left="720"/>
      <w:contextualSpacing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styleId="Aufzhlungszeichen">
    <w:name w:val="List Bullet"/>
    <w:basedOn w:val="Listenabsatz"/>
    <w:uiPriority w:val="79"/>
    <w:semiHidden/>
    <w:rsid w:val="009C67A8"/>
    <w:pPr>
      <w:numPr>
        <w:numId w:val="12"/>
      </w:numPr>
    </w:pPr>
  </w:style>
  <w:style w:type="paragraph" w:styleId="Aufzhlungszeichen2">
    <w:name w:val="List Bullet 2"/>
    <w:basedOn w:val="Listenabsatz"/>
    <w:uiPriority w:val="79"/>
    <w:semiHidden/>
    <w:rsid w:val="009C67A8"/>
    <w:pPr>
      <w:numPr>
        <w:ilvl w:val="1"/>
        <w:numId w:val="12"/>
      </w:numPr>
    </w:pPr>
  </w:style>
  <w:style w:type="paragraph" w:styleId="Aufzhlungszeichen3">
    <w:name w:val="List Bullet 3"/>
    <w:basedOn w:val="Listenabsatz"/>
    <w:uiPriority w:val="79"/>
    <w:semiHidden/>
    <w:rsid w:val="009C67A8"/>
    <w:pPr>
      <w:numPr>
        <w:ilvl w:val="2"/>
        <w:numId w:val="12"/>
      </w:numPr>
    </w:pPr>
  </w:style>
  <w:style w:type="table" w:styleId="Tabellenraster">
    <w:name w:val="Table Grid"/>
    <w:basedOn w:val="NormaleTabelle"/>
    <w:uiPriority w:val="59"/>
    <w:rsid w:val="004D48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5E51D6"/>
    <w:rPr>
      <w:rFonts w:asciiTheme="majorHAnsi" w:eastAsiaTheme="majorEastAsia" w:hAnsiTheme="majorHAnsi" w:cstheme="majorBidi"/>
      <w:b/>
      <w:bCs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E40A0"/>
    <w:rPr>
      <w:rFonts w:asciiTheme="majorHAnsi" w:eastAsiaTheme="majorEastAsia" w:hAnsiTheme="majorHAnsi" w:cstheme="majorBidi"/>
      <w:bCs/>
      <w:szCs w:val="26"/>
    </w:rPr>
  </w:style>
  <w:style w:type="paragraph" w:styleId="Titel">
    <w:name w:val="Title"/>
    <w:aliases w:val="Titel 25 Pt"/>
    <w:basedOn w:val="Standard"/>
    <w:next w:val="Standard"/>
    <w:link w:val="TitelZchn"/>
    <w:uiPriority w:val="11"/>
    <w:qFormat/>
    <w:rsid w:val="00314A47"/>
    <w:pPr>
      <w:spacing w:before="2760" w:after="960" w:line="560" w:lineRule="atLeast"/>
      <w:contextualSpacing/>
    </w:pPr>
    <w:rPr>
      <w:rFonts w:asciiTheme="majorHAnsi" w:eastAsiaTheme="majorEastAsia" w:hAnsiTheme="majorHAnsi" w:cstheme="majorBidi"/>
      <w:b/>
      <w:kern w:val="28"/>
      <w:sz w:val="50"/>
      <w:szCs w:val="52"/>
      <w:lang w:val="de-CH" w:eastAsia="en-US"/>
    </w:rPr>
  </w:style>
  <w:style w:type="character" w:customStyle="1" w:styleId="TitelZchn">
    <w:name w:val="Titel Zchn"/>
    <w:aliases w:val="Titel 25 Pt Zchn"/>
    <w:basedOn w:val="Absatz-Standardschriftart"/>
    <w:link w:val="Titel"/>
    <w:uiPriority w:val="11"/>
    <w:rsid w:val="00314A47"/>
    <w:rPr>
      <w:rFonts w:asciiTheme="majorHAnsi" w:eastAsiaTheme="majorEastAsia" w:hAnsiTheme="majorHAnsi" w:cstheme="majorBidi"/>
      <w:b/>
      <w:kern w:val="28"/>
      <w:sz w:val="50"/>
      <w:szCs w:val="52"/>
    </w:rPr>
  </w:style>
  <w:style w:type="paragraph" w:customStyle="1" w:styleId="Brieftitel">
    <w:name w:val="Brieftitel"/>
    <w:basedOn w:val="Standard"/>
    <w:link w:val="BrieftitelZchn"/>
    <w:uiPriority w:val="14"/>
    <w:semiHidden/>
    <w:rsid w:val="00401E02"/>
    <w:pPr>
      <w:spacing w:after="480"/>
      <w:contextualSpacing/>
    </w:pPr>
    <w:rPr>
      <w:rFonts w:asciiTheme="majorHAnsi" w:eastAsiaTheme="minorHAnsi" w:hAnsiTheme="majorHAnsi" w:cstheme="minorBidi"/>
      <w:b/>
      <w:sz w:val="20"/>
      <w:lang w:val="de-CH" w:eastAsia="en-US"/>
    </w:rPr>
  </w:style>
  <w:style w:type="character" w:customStyle="1" w:styleId="BrieftitelZchn">
    <w:name w:val="Brieftitel Zchn"/>
    <w:basedOn w:val="Absatz-Standardschriftart"/>
    <w:link w:val="Brieftitel"/>
    <w:uiPriority w:val="14"/>
    <w:semiHidden/>
    <w:rsid w:val="00401E02"/>
    <w:rPr>
      <w:rFonts w:asciiTheme="majorHAnsi" w:hAnsiTheme="majorHAnsi"/>
      <w:b/>
    </w:rPr>
  </w:style>
  <w:style w:type="paragraph" w:customStyle="1" w:styleId="Kontaktangaben">
    <w:name w:val="Kontaktangaben"/>
    <w:basedOn w:val="Standard"/>
    <w:semiHidden/>
    <w:rsid w:val="00E73CB2"/>
    <w:pPr>
      <w:tabs>
        <w:tab w:val="left" w:pos="709"/>
      </w:tabs>
      <w:spacing w:line="220" w:lineRule="atLeast"/>
    </w:pPr>
    <w:rPr>
      <w:rFonts w:asciiTheme="minorHAnsi" w:eastAsiaTheme="minorHAnsi" w:hAnsiTheme="minorHAnsi" w:cstheme="minorBidi"/>
      <w:spacing w:val="2"/>
      <w:sz w:val="16"/>
      <w:szCs w:val="16"/>
      <w:lang w:val="de-CH" w:eastAsia="en-US"/>
    </w:rPr>
  </w:style>
  <w:style w:type="table" w:customStyle="1" w:styleId="KlassischeTabelle">
    <w:name w:val="Klassische Tabelle"/>
    <w:basedOn w:val="NormaleTabelle"/>
    <w:next w:val="Tabellenraster"/>
    <w:uiPriority w:val="59"/>
    <w:rsid w:val="004446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8" w:type="dxa"/>
        <w:left w:w="85" w:type="dxa"/>
        <w:bottom w:w="28" w:type="dxa"/>
        <w:right w:w="85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</w:style>
  <w:style w:type="character" w:customStyle="1" w:styleId="berschrift3Zchn">
    <w:name w:val="Überschrift 3 Zchn"/>
    <w:basedOn w:val="Absatz-Standardschriftart"/>
    <w:link w:val="berschrift3"/>
    <w:uiPriority w:val="9"/>
    <w:rsid w:val="005E40A0"/>
    <w:rPr>
      <w:rFonts w:asciiTheme="majorHAnsi" w:eastAsiaTheme="majorEastAsia" w:hAnsiTheme="majorHAnsi" w:cstheme="majorBidi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9A73BB"/>
    <w:rPr>
      <w:rFonts w:asciiTheme="majorHAnsi" w:eastAsiaTheme="majorEastAsia" w:hAnsiTheme="majorHAnsi" w:cstheme="majorBidi"/>
      <w:position w:val="8"/>
      <w:sz w:val="15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D02B29"/>
    <w:rPr>
      <w:rFonts w:asciiTheme="majorHAnsi" w:eastAsiaTheme="majorEastAsia" w:hAnsiTheme="majorHAnsi" w:cstheme="majorBidi"/>
      <w:position w:val="8"/>
      <w:sz w:val="15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61996"/>
    <w:rPr>
      <w:rFonts w:asciiTheme="majorHAnsi" w:eastAsiaTheme="majorEastAsia" w:hAnsiTheme="majorHAnsi" w:cstheme="majorBidi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61996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6199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6199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ufzhlung1">
    <w:name w:val="Aufzählung 1"/>
    <w:basedOn w:val="Listenabsatz"/>
    <w:uiPriority w:val="2"/>
    <w:qFormat/>
    <w:rsid w:val="003D0FAA"/>
    <w:pPr>
      <w:numPr>
        <w:numId w:val="19"/>
      </w:numPr>
    </w:pPr>
  </w:style>
  <w:style w:type="paragraph" w:customStyle="1" w:styleId="Traktandum-Text">
    <w:name w:val="Traktandum-Text"/>
    <w:basedOn w:val="Aufzhlung1"/>
    <w:uiPriority w:val="18"/>
    <w:unhideWhenUsed/>
    <w:qFormat/>
    <w:rsid w:val="00562476"/>
    <w:pPr>
      <w:numPr>
        <w:numId w:val="0"/>
      </w:numPr>
      <w:tabs>
        <w:tab w:val="left" w:pos="7938"/>
      </w:tabs>
      <w:ind w:left="323" w:right="181"/>
    </w:pPr>
  </w:style>
  <w:style w:type="paragraph" w:customStyle="1" w:styleId="Traktandum-Titel">
    <w:name w:val="Traktandum-Titel"/>
    <w:basedOn w:val="Aufzhlung1"/>
    <w:next w:val="Traktandum-Text"/>
    <w:uiPriority w:val="18"/>
    <w:unhideWhenUsed/>
    <w:qFormat/>
    <w:rsid w:val="00F673A4"/>
    <w:pPr>
      <w:numPr>
        <w:numId w:val="16"/>
      </w:numPr>
      <w:tabs>
        <w:tab w:val="left" w:pos="7938"/>
      </w:tabs>
      <w:ind w:left="322" w:hanging="322"/>
    </w:pPr>
    <w:rPr>
      <w:rFonts w:asciiTheme="majorHAnsi" w:hAnsiTheme="majorHAnsi"/>
      <w:b/>
    </w:rPr>
  </w:style>
  <w:style w:type="paragraph" w:customStyle="1" w:styleId="Anleitung">
    <w:name w:val="Anleitung"/>
    <w:basedOn w:val="Standard"/>
    <w:uiPriority w:val="98"/>
    <w:semiHidden/>
    <w:rsid w:val="00625020"/>
    <w:pPr>
      <w:spacing w:line="288" w:lineRule="auto"/>
    </w:pPr>
    <w:rPr>
      <w:rFonts w:asciiTheme="minorHAnsi" w:eastAsiaTheme="minorHAnsi" w:hAnsiTheme="minorHAnsi" w:cstheme="minorBidi"/>
      <w:vanish/>
      <w:color w:val="A6A6A6" w:themeColor="background1" w:themeShade="A6"/>
      <w:sz w:val="14"/>
      <w:szCs w:val="18"/>
      <w:lang w:val="de-CH" w:eastAsia="en-US"/>
    </w:rPr>
  </w:style>
  <w:style w:type="character" w:styleId="BesuchterLink">
    <w:name w:val="FollowedHyperlink"/>
    <w:basedOn w:val="Hyperlink"/>
    <w:uiPriority w:val="99"/>
    <w:semiHidden/>
    <w:rsid w:val="007E0460"/>
    <w:rPr>
      <w:color w:val="auto"/>
      <w:u w:val="single"/>
    </w:rPr>
  </w:style>
  <w:style w:type="paragraph" w:styleId="Untertitel">
    <w:name w:val="Subtitle"/>
    <w:basedOn w:val="Standard"/>
    <w:next w:val="Standard"/>
    <w:link w:val="UntertitelZchn"/>
    <w:uiPriority w:val="12"/>
    <w:rsid w:val="00314A47"/>
    <w:pPr>
      <w:numPr>
        <w:ilvl w:val="1"/>
      </w:numPr>
      <w:spacing w:line="340" w:lineRule="atLeast"/>
    </w:pPr>
    <w:rPr>
      <w:rFonts w:asciiTheme="minorHAnsi" w:eastAsiaTheme="minorEastAsia" w:hAnsiTheme="minorHAnsi" w:cstheme="minorBidi"/>
      <w:sz w:val="30"/>
      <w:lang w:val="de-CH" w:eastAsia="en-US"/>
    </w:rPr>
  </w:style>
  <w:style w:type="character" w:customStyle="1" w:styleId="UntertitelZchn">
    <w:name w:val="Untertitel Zchn"/>
    <w:basedOn w:val="Absatz-Standardschriftart"/>
    <w:link w:val="Untertitel"/>
    <w:uiPriority w:val="12"/>
    <w:rsid w:val="00314A47"/>
    <w:rPr>
      <w:rFonts w:eastAsiaTheme="minorEastAsia"/>
      <w:sz w:val="30"/>
    </w:rPr>
  </w:style>
  <w:style w:type="paragraph" w:styleId="Datum">
    <w:name w:val="Date"/>
    <w:basedOn w:val="Standard"/>
    <w:next w:val="Standard"/>
    <w:link w:val="DatumZchn"/>
    <w:uiPriority w:val="15"/>
    <w:semiHidden/>
    <w:rsid w:val="00093882"/>
    <w:pPr>
      <w:spacing w:before="520" w:after="720"/>
    </w:pPr>
    <w:rPr>
      <w:rFonts w:asciiTheme="minorHAnsi" w:eastAsiaTheme="minorHAnsi" w:hAnsiTheme="minorHAnsi" w:cstheme="minorBidi"/>
      <w:sz w:val="20"/>
      <w:lang w:val="de-CH" w:eastAsia="en-US"/>
    </w:rPr>
  </w:style>
  <w:style w:type="character" w:customStyle="1" w:styleId="DatumZchn">
    <w:name w:val="Datum Zchn"/>
    <w:basedOn w:val="Absatz-Standardschriftart"/>
    <w:link w:val="Datum"/>
    <w:uiPriority w:val="15"/>
    <w:semiHidden/>
    <w:rsid w:val="00B55B9E"/>
  </w:style>
  <w:style w:type="paragraph" w:styleId="Funotentext">
    <w:name w:val="footnote text"/>
    <w:basedOn w:val="Standard"/>
    <w:link w:val="FunotentextZchn"/>
    <w:uiPriority w:val="79"/>
    <w:semiHidden/>
    <w:rsid w:val="00494FD7"/>
    <w:rPr>
      <w:rFonts w:asciiTheme="minorHAnsi" w:eastAsiaTheme="minorHAnsi" w:hAnsiTheme="minorHAnsi" w:cstheme="minorBidi"/>
      <w:sz w:val="16"/>
      <w:lang w:val="de-CH" w:eastAsia="en-US"/>
    </w:rPr>
  </w:style>
  <w:style w:type="character" w:customStyle="1" w:styleId="FunotentextZchn">
    <w:name w:val="Fußnotentext Zchn"/>
    <w:basedOn w:val="Absatz-Standardschriftart"/>
    <w:link w:val="Funotentext"/>
    <w:uiPriority w:val="79"/>
    <w:semiHidden/>
    <w:rsid w:val="00B55B9E"/>
    <w:rPr>
      <w:sz w:val="16"/>
    </w:rPr>
  </w:style>
  <w:style w:type="character" w:styleId="Funotenzeichen">
    <w:name w:val="footnote reference"/>
    <w:basedOn w:val="Absatz-Standardschriftart"/>
    <w:uiPriority w:val="79"/>
    <w:semiHidden/>
    <w:unhideWhenUsed/>
    <w:rsid w:val="00642F26"/>
    <w:rPr>
      <w:vertAlign w:val="superscript"/>
    </w:rPr>
  </w:style>
  <w:style w:type="table" w:customStyle="1" w:styleId="TabelleohneRahmen">
    <w:name w:val="Tabelle ohne Rahmen"/>
    <w:basedOn w:val="NormaleTabelle"/>
    <w:uiPriority w:val="99"/>
    <w:rsid w:val="004D4864"/>
    <w:tblPr>
      <w:tblCellMar>
        <w:left w:w="0" w:type="dxa"/>
        <w:right w:w="28" w:type="dxa"/>
      </w:tblCellMar>
    </w:tblPr>
  </w:style>
  <w:style w:type="paragraph" w:styleId="Endnotentext">
    <w:name w:val="endnote text"/>
    <w:basedOn w:val="Funotentext"/>
    <w:link w:val="EndnotentextZchn"/>
    <w:uiPriority w:val="79"/>
    <w:semiHidden/>
    <w:unhideWhenUsed/>
    <w:rsid w:val="00113CB8"/>
  </w:style>
  <w:style w:type="character" w:customStyle="1" w:styleId="EndnotentextZchn">
    <w:name w:val="Endnotentext Zchn"/>
    <w:basedOn w:val="Absatz-Standardschriftart"/>
    <w:link w:val="Endnotentext"/>
    <w:uiPriority w:val="79"/>
    <w:semiHidden/>
    <w:rsid w:val="005A7BE5"/>
    <w:rPr>
      <w:sz w:val="16"/>
      <w:szCs w:val="20"/>
    </w:rPr>
  </w:style>
  <w:style w:type="character" w:styleId="Endnotenzeichen">
    <w:name w:val="endnote reference"/>
    <w:basedOn w:val="Absatz-Standardschriftart"/>
    <w:uiPriority w:val="79"/>
    <w:semiHidden/>
    <w:unhideWhenUsed/>
    <w:rsid w:val="00113CB8"/>
    <w:rPr>
      <w:vertAlign w:val="superscript"/>
    </w:rPr>
  </w:style>
  <w:style w:type="paragraph" w:customStyle="1" w:styleId="Aufzhlung2">
    <w:name w:val="Aufzählung 2"/>
    <w:basedOn w:val="Aufzhlung1"/>
    <w:uiPriority w:val="2"/>
    <w:rsid w:val="004C3880"/>
    <w:pPr>
      <w:numPr>
        <w:ilvl w:val="1"/>
      </w:numPr>
    </w:pPr>
  </w:style>
  <w:style w:type="paragraph" w:customStyle="1" w:styleId="Aufzhlung3">
    <w:name w:val="Aufzählung 3"/>
    <w:basedOn w:val="Aufzhlung1"/>
    <w:uiPriority w:val="2"/>
    <w:rsid w:val="004C3880"/>
    <w:pPr>
      <w:numPr>
        <w:ilvl w:val="2"/>
      </w:numPr>
    </w:pPr>
  </w:style>
  <w:style w:type="paragraph" w:styleId="Beschriftung">
    <w:name w:val="caption"/>
    <w:basedOn w:val="Standard"/>
    <w:next w:val="Standard"/>
    <w:uiPriority w:val="35"/>
    <w:semiHidden/>
    <w:rsid w:val="002F68A2"/>
    <w:pPr>
      <w:spacing w:before="120" w:after="240"/>
    </w:pPr>
    <w:rPr>
      <w:rFonts w:asciiTheme="minorHAnsi" w:eastAsiaTheme="minorHAnsi" w:hAnsiTheme="minorHAnsi" w:cstheme="minorBidi"/>
      <w:b/>
      <w:iCs/>
      <w:sz w:val="18"/>
      <w:szCs w:val="18"/>
      <w:lang w:val="de-CH" w:eastAsia="en-US"/>
    </w:rPr>
  </w:style>
  <w:style w:type="paragraph" w:styleId="Inhaltsverzeichnisberschrift">
    <w:name w:val="TOC Heading"/>
    <w:basedOn w:val="berschrift1"/>
    <w:next w:val="Standard"/>
    <w:uiPriority w:val="39"/>
    <w:semiHidden/>
    <w:rsid w:val="00DB7675"/>
    <w:pPr>
      <w:spacing w:before="240"/>
      <w:outlineLvl w:val="9"/>
    </w:pPr>
    <w:rPr>
      <w:bCs w:val="0"/>
      <w:szCs w:val="32"/>
    </w:rPr>
  </w:style>
  <w:style w:type="paragraph" w:styleId="Sprechblasentext">
    <w:name w:val="Balloon Text"/>
    <w:basedOn w:val="Standard"/>
    <w:link w:val="SprechblasentextZchn"/>
    <w:uiPriority w:val="79"/>
    <w:semiHidden/>
    <w:unhideWhenUsed/>
    <w:rsid w:val="00870017"/>
    <w:rPr>
      <w:rFonts w:ascii="Segoe UI" w:eastAsiaTheme="minorHAnsi" w:hAnsi="Segoe UI" w:cs="Segoe UI"/>
      <w:sz w:val="18"/>
      <w:szCs w:val="18"/>
      <w:lang w:val="de-CH"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79"/>
    <w:semiHidden/>
    <w:rsid w:val="005A7BE5"/>
    <w:rPr>
      <w:rFonts w:ascii="Segoe UI" w:hAnsi="Segoe UI" w:cs="Segoe UI"/>
      <w:sz w:val="18"/>
      <w:szCs w:val="18"/>
    </w:rPr>
  </w:style>
  <w:style w:type="paragraph" w:customStyle="1" w:styleId="Seitenzahlen">
    <w:name w:val="Seitenzahlen"/>
    <w:basedOn w:val="Fuzeile"/>
    <w:uiPriority w:val="95"/>
    <w:semiHidden/>
    <w:rsid w:val="004E4613"/>
    <w:pPr>
      <w:spacing w:line="200" w:lineRule="atLeast"/>
      <w:jc w:val="right"/>
    </w:pPr>
    <w:rPr>
      <w:sz w:val="17"/>
    </w:rPr>
  </w:style>
  <w:style w:type="paragraph" w:customStyle="1" w:styleId="berschrift1nummeriert">
    <w:name w:val="Überschrift 1 nummeriert"/>
    <w:basedOn w:val="berschrift1"/>
    <w:next w:val="StandardmitAbstand"/>
    <w:uiPriority w:val="10"/>
    <w:qFormat/>
    <w:rsid w:val="00F32B93"/>
    <w:pPr>
      <w:numPr>
        <w:numId w:val="24"/>
      </w:numPr>
    </w:pPr>
  </w:style>
  <w:style w:type="paragraph" w:customStyle="1" w:styleId="berschrift2nummeriert">
    <w:name w:val="Überschrift 2 nummeriert"/>
    <w:basedOn w:val="berschrift2"/>
    <w:next w:val="StandardmitAbstand"/>
    <w:uiPriority w:val="10"/>
    <w:qFormat/>
    <w:rsid w:val="00F32B93"/>
    <w:pPr>
      <w:numPr>
        <w:ilvl w:val="1"/>
        <w:numId w:val="24"/>
      </w:numPr>
    </w:pPr>
  </w:style>
  <w:style w:type="paragraph" w:customStyle="1" w:styleId="berschrift3nummeriert">
    <w:name w:val="Überschrift 3 nummeriert"/>
    <w:basedOn w:val="berschrift3"/>
    <w:next w:val="StandardmitAbstand"/>
    <w:uiPriority w:val="10"/>
    <w:qFormat/>
    <w:rsid w:val="00F600C7"/>
    <w:pPr>
      <w:numPr>
        <w:ilvl w:val="2"/>
        <w:numId w:val="24"/>
      </w:numPr>
    </w:pPr>
  </w:style>
  <w:style w:type="paragraph" w:customStyle="1" w:styleId="berschrift4nummeriert">
    <w:name w:val="Überschrift 4 nummeriert"/>
    <w:basedOn w:val="berschrift4"/>
    <w:next w:val="StandardmitAbstand"/>
    <w:uiPriority w:val="10"/>
    <w:qFormat/>
    <w:rsid w:val="00D02B29"/>
    <w:pPr>
      <w:numPr>
        <w:ilvl w:val="3"/>
        <w:numId w:val="24"/>
      </w:numPr>
    </w:pPr>
  </w:style>
  <w:style w:type="paragraph" w:styleId="Verzeichnis1">
    <w:name w:val="toc 1"/>
    <w:basedOn w:val="Standard"/>
    <w:next w:val="Standard"/>
    <w:autoRedefine/>
    <w:uiPriority w:val="39"/>
    <w:semiHidden/>
    <w:rsid w:val="00273EBC"/>
    <w:pPr>
      <w:tabs>
        <w:tab w:val="right" w:leader="dot" w:pos="9070"/>
      </w:tabs>
      <w:spacing w:before="120"/>
      <w:ind w:left="567" w:hanging="567"/>
    </w:pPr>
    <w:rPr>
      <w:rFonts w:asciiTheme="minorHAnsi" w:eastAsiaTheme="minorHAnsi" w:hAnsiTheme="minorHAnsi" w:cstheme="minorBidi"/>
      <w:b/>
      <w:bCs/>
      <w:noProof/>
      <w:sz w:val="20"/>
      <w:lang w:val="de-CH" w:eastAsia="en-US"/>
    </w:rPr>
  </w:style>
  <w:style w:type="paragraph" w:styleId="Verzeichnis2">
    <w:name w:val="toc 2"/>
    <w:basedOn w:val="Standard"/>
    <w:next w:val="Standard"/>
    <w:autoRedefine/>
    <w:uiPriority w:val="39"/>
    <w:semiHidden/>
    <w:rsid w:val="00273EBC"/>
    <w:pPr>
      <w:tabs>
        <w:tab w:val="right" w:leader="dot" w:pos="9070"/>
      </w:tabs>
      <w:ind w:left="567" w:hanging="567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styleId="Verzeichnis3">
    <w:name w:val="toc 3"/>
    <w:basedOn w:val="Standard"/>
    <w:next w:val="Standard"/>
    <w:autoRedefine/>
    <w:uiPriority w:val="39"/>
    <w:semiHidden/>
    <w:rsid w:val="00273EBC"/>
    <w:pPr>
      <w:tabs>
        <w:tab w:val="right" w:leader="dot" w:pos="9070"/>
      </w:tabs>
      <w:ind w:left="567" w:hanging="567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styleId="StandardWeb">
    <w:name w:val="Normal (Web)"/>
    <w:basedOn w:val="Standard"/>
    <w:uiPriority w:val="79"/>
    <w:semiHidden/>
    <w:unhideWhenUsed/>
    <w:rsid w:val="00BE1E6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CH" w:eastAsia="de-CH"/>
    </w:rPr>
  </w:style>
  <w:style w:type="paragraph" w:styleId="Abbildungsverzeichnis">
    <w:name w:val="table of figures"/>
    <w:basedOn w:val="Standard"/>
    <w:next w:val="Standard"/>
    <w:uiPriority w:val="40"/>
    <w:semiHidden/>
    <w:rsid w:val="00857D8A"/>
    <w:rPr>
      <w:rFonts w:asciiTheme="minorHAnsi" w:eastAsiaTheme="minorHAnsi" w:hAnsiTheme="minorHAnsi" w:cstheme="minorBidi"/>
      <w:sz w:val="20"/>
      <w:lang w:val="de-CH" w:eastAsia="en-US"/>
    </w:rPr>
  </w:style>
  <w:style w:type="paragraph" w:customStyle="1" w:styleId="Absenderzeile">
    <w:name w:val="Absenderzeile"/>
    <w:basedOn w:val="Standard"/>
    <w:uiPriority w:val="16"/>
    <w:semiHidden/>
    <w:rsid w:val="00874E49"/>
    <w:pPr>
      <w:pBdr>
        <w:bottom w:val="single" w:sz="6" w:space="1" w:color="auto"/>
      </w:pBdr>
    </w:pPr>
    <w:rPr>
      <w:rFonts w:asciiTheme="minorHAnsi" w:eastAsiaTheme="minorHAnsi" w:hAnsiTheme="minorHAnsi" w:cstheme="minorBidi"/>
      <w:sz w:val="12"/>
      <w:lang w:val="de-CH" w:eastAsia="en-US"/>
    </w:rPr>
  </w:style>
  <w:style w:type="paragraph" w:customStyle="1" w:styleId="Nummerierung1">
    <w:name w:val="Nummerierung 1"/>
    <w:basedOn w:val="Standard"/>
    <w:uiPriority w:val="3"/>
    <w:qFormat/>
    <w:rsid w:val="009804FC"/>
    <w:pPr>
      <w:numPr>
        <w:ilvl w:val="5"/>
        <w:numId w:val="24"/>
      </w:numPr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customStyle="1" w:styleId="Nummerierung2">
    <w:name w:val="Nummerierung 2"/>
    <w:basedOn w:val="Nummerierung1"/>
    <w:uiPriority w:val="3"/>
    <w:qFormat/>
    <w:rsid w:val="009804FC"/>
    <w:pPr>
      <w:numPr>
        <w:ilvl w:val="6"/>
      </w:numPr>
    </w:pPr>
  </w:style>
  <w:style w:type="character" w:styleId="Seitenzahl">
    <w:name w:val="page number"/>
    <w:basedOn w:val="Absatz-Standardschriftart"/>
    <w:uiPriority w:val="79"/>
    <w:semiHidden/>
    <w:rsid w:val="00E8428A"/>
  </w:style>
  <w:style w:type="paragraph" w:customStyle="1" w:styleId="Nummerierungabc">
    <w:name w:val="Nummerierung abc"/>
    <w:basedOn w:val="Listenabsatz"/>
    <w:uiPriority w:val="4"/>
    <w:qFormat/>
    <w:rsid w:val="00CF1E53"/>
    <w:pPr>
      <w:numPr>
        <w:ilvl w:val="8"/>
        <w:numId w:val="24"/>
      </w:numPr>
    </w:pPr>
  </w:style>
  <w:style w:type="paragraph" w:customStyle="1" w:styleId="Nummerierung3">
    <w:name w:val="Nummerierung 3"/>
    <w:basedOn w:val="Nummerierung2"/>
    <w:uiPriority w:val="3"/>
    <w:qFormat/>
    <w:rsid w:val="005A357F"/>
    <w:pPr>
      <w:numPr>
        <w:ilvl w:val="7"/>
      </w:numPr>
    </w:pPr>
  </w:style>
  <w:style w:type="paragraph" w:customStyle="1" w:styleId="berschrift5nummeriert">
    <w:name w:val="Überschrift 5 nummeriert"/>
    <w:basedOn w:val="berschrift5"/>
    <w:next w:val="StandardmitAbstand"/>
    <w:uiPriority w:val="10"/>
    <w:qFormat/>
    <w:rsid w:val="005A357F"/>
    <w:pPr>
      <w:numPr>
        <w:ilvl w:val="4"/>
        <w:numId w:val="24"/>
      </w:numPr>
    </w:pPr>
  </w:style>
  <w:style w:type="paragraph" w:customStyle="1" w:styleId="Dokumentbezeichnung">
    <w:name w:val="Dokumentbezeichnung"/>
    <w:basedOn w:val="berschrift1"/>
    <w:next w:val="Standard"/>
    <w:uiPriority w:val="98"/>
    <w:semiHidden/>
    <w:rsid w:val="00283995"/>
    <w:pPr>
      <w:pageBreakBefore/>
      <w:numPr>
        <w:numId w:val="28"/>
      </w:numPr>
      <w:pBdr>
        <w:top w:val="single" w:sz="8" w:space="5" w:color="000000" w:themeColor="text1"/>
        <w:left w:val="single" w:sz="8" w:space="5" w:color="000000" w:themeColor="text1"/>
        <w:bottom w:val="single" w:sz="8" w:space="5" w:color="000000" w:themeColor="text1"/>
        <w:right w:val="single" w:sz="8" w:space="5" w:color="000000" w:themeColor="text1"/>
      </w:pBdr>
      <w:shd w:val="clear" w:color="auto" w:fill="000000" w:themeFill="text1"/>
      <w:spacing w:before="600" w:after="600"/>
      <w:ind w:right="125"/>
    </w:pPr>
    <w:rPr>
      <w:bCs w:val="0"/>
      <w:color w:val="FFFFFF" w:themeColor="background1"/>
      <w:spacing w:val="6"/>
      <w:sz w:val="40"/>
      <w:szCs w:val="52"/>
    </w:rPr>
  </w:style>
  <w:style w:type="character" w:styleId="Platzhaltertext">
    <w:name w:val="Placeholder Text"/>
    <w:basedOn w:val="Absatz-Standardschriftart"/>
    <w:uiPriority w:val="79"/>
    <w:semiHidden/>
    <w:rsid w:val="006402D1"/>
    <w:rPr>
      <w:color w:val="auto"/>
    </w:rPr>
  </w:style>
  <w:style w:type="paragraph" w:customStyle="1" w:styleId="ErstelltdurchVorlagenbauerchfrPHNMSBern">
    <w:name w:val="Erstellt durch Vorlagenbauer.ch für PH NMS Bern"/>
    <w:basedOn w:val="Standard"/>
    <w:next w:val="Standard"/>
    <w:semiHidden/>
    <w:rsid w:val="00BB0EB7"/>
    <w:pPr>
      <w:shd w:val="clear" w:color="auto" w:fill="FFFFFF" w:themeFill="background1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customStyle="1" w:styleId="Tabellenfolgezeile">
    <w:name w:val="Tabellenfolgezeile"/>
    <w:basedOn w:val="Standard"/>
    <w:next w:val="Standard"/>
    <w:uiPriority w:val="90"/>
    <w:semiHidden/>
    <w:qFormat/>
    <w:rsid w:val="0016774B"/>
    <w:pPr>
      <w:spacing w:line="20" w:lineRule="exact"/>
    </w:pPr>
    <w:rPr>
      <w:rFonts w:asciiTheme="minorHAnsi" w:eastAsiaTheme="minorHAnsi" w:hAnsiTheme="minorHAnsi" w:cstheme="minorBidi"/>
      <w:sz w:val="2"/>
      <w:szCs w:val="2"/>
      <w:lang w:val="de-CH" w:eastAsia="en-US"/>
    </w:rPr>
  </w:style>
  <w:style w:type="paragraph" w:styleId="Verzeichnis4">
    <w:name w:val="toc 4"/>
    <w:basedOn w:val="Standard"/>
    <w:next w:val="Standard"/>
    <w:autoRedefine/>
    <w:uiPriority w:val="39"/>
    <w:semiHidden/>
    <w:rsid w:val="00E414A0"/>
    <w:pPr>
      <w:tabs>
        <w:tab w:val="right" w:leader="dot" w:pos="9060"/>
      </w:tabs>
      <w:ind w:left="851" w:hanging="851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styleId="Verzeichnis5">
    <w:name w:val="toc 5"/>
    <w:basedOn w:val="Standard"/>
    <w:next w:val="Standard"/>
    <w:autoRedefine/>
    <w:uiPriority w:val="39"/>
    <w:semiHidden/>
    <w:rsid w:val="00273EBC"/>
    <w:pPr>
      <w:tabs>
        <w:tab w:val="right" w:leader="dot" w:pos="9060"/>
      </w:tabs>
      <w:ind w:left="993" w:hanging="993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customStyle="1" w:styleId="Text75Pt">
    <w:name w:val="Text 7.5 Pt"/>
    <w:basedOn w:val="Standard"/>
    <w:qFormat/>
    <w:rsid w:val="004D4864"/>
    <w:pPr>
      <w:spacing w:line="180" w:lineRule="atLeast"/>
    </w:pPr>
    <w:rPr>
      <w:rFonts w:asciiTheme="minorHAnsi" w:eastAsiaTheme="minorHAnsi" w:hAnsiTheme="minorHAnsi" w:cstheme="minorBidi"/>
      <w:sz w:val="15"/>
      <w:lang w:val="de-CH" w:eastAsia="en-US"/>
    </w:rPr>
  </w:style>
  <w:style w:type="paragraph" w:customStyle="1" w:styleId="ArtNummerierung">
    <w:name w:val="Art. Nummerierung"/>
    <w:basedOn w:val="Standard"/>
    <w:next w:val="Standard"/>
    <w:uiPriority w:val="5"/>
    <w:qFormat/>
    <w:rsid w:val="00366C1B"/>
    <w:pPr>
      <w:numPr>
        <w:numId w:val="31"/>
      </w:numPr>
    </w:pPr>
    <w:rPr>
      <w:rFonts w:asciiTheme="minorHAnsi" w:eastAsiaTheme="minorHAnsi" w:hAnsiTheme="minorHAnsi" w:cstheme="minorBidi"/>
      <w:sz w:val="20"/>
      <w:lang w:val="de-CH" w:eastAsia="en-US"/>
    </w:rPr>
  </w:style>
  <w:style w:type="table" w:customStyle="1" w:styleId="PHNMSTabelle1">
    <w:name w:val="PH NMS Tabelle 1"/>
    <w:basedOn w:val="NormaleTabelle"/>
    <w:uiPriority w:val="99"/>
    <w:rsid w:val="00562476"/>
    <w:tblPr>
      <w:tblBorders>
        <w:bottom w:val="single" w:sz="4" w:space="0" w:color="9E9E9E" w:themeColor="text2"/>
        <w:insideH w:val="single" w:sz="4" w:space="0" w:color="9E9E9E" w:themeColor="text2"/>
      </w:tblBorders>
      <w:tblCellMar>
        <w:top w:w="113" w:type="dxa"/>
        <w:left w:w="0" w:type="dxa"/>
        <w:bottom w:w="113" w:type="dxa"/>
        <w:right w:w="28" w:type="dxa"/>
      </w:tblCellMar>
    </w:tblPr>
  </w:style>
  <w:style w:type="paragraph" w:customStyle="1" w:styleId="Text85Pt">
    <w:name w:val="Text 8.5 Pt"/>
    <w:basedOn w:val="Standard"/>
    <w:qFormat/>
    <w:rsid w:val="004D2324"/>
    <w:pPr>
      <w:spacing w:line="200" w:lineRule="atLeast"/>
    </w:pPr>
    <w:rPr>
      <w:rFonts w:asciiTheme="minorHAnsi" w:eastAsiaTheme="minorHAnsi" w:hAnsiTheme="minorHAnsi" w:cstheme="minorBidi"/>
      <w:sz w:val="17"/>
      <w:lang w:val="de-CH" w:eastAsia="en-US"/>
    </w:rPr>
  </w:style>
  <w:style w:type="table" w:customStyle="1" w:styleId="PHNMSTabelle2">
    <w:name w:val="PH NMS Tabelle 2"/>
    <w:basedOn w:val="NormaleTabelle"/>
    <w:uiPriority w:val="99"/>
    <w:rsid w:val="000C7DD6"/>
    <w:tblPr>
      <w:tblBorders>
        <w:bottom w:val="single" w:sz="4" w:space="0" w:color="9E9E9E" w:themeColor="text2"/>
        <w:insideH w:val="single" w:sz="4" w:space="0" w:color="9E9E9E" w:themeColor="text2"/>
        <w:insideV w:val="single" w:sz="48" w:space="0" w:color="FFFFFF" w:themeColor="background1"/>
      </w:tblBorders>
      <w:tblCellMar>
        <w:top w:w="142" w:type="dxa"/>
        <w:left w:w="0" w:type="dxa"/>
        <w:bottom w:w="142" w:type="dxa"/>
        <w:right w:w="28" w:type="dxa"/>
      </w:tblCellMar>
    </w:tblPr>
  </w:style>
  <w:style w:type="paragraph" w:customStyle="1" w:styleId="StandardmitAbstand">
    <w:name w:val="Standard mit Abstand"/>
    <w:basedOn w:val="Standard"/>
    <w:qFormat/>
    <w:rsid w:val="00B33AF8"/>
    <w:pPr>
      <w:spacing w:after="120"/>
    </w:pPr>
    <w:rPr>
      <w:rFonts w:asciiTheme="minorHAnsi" w:eastAsiaTheme="minorHAnsi" w:hAnsiTheme="minorHAnsi" w:cstheme="minorBidi"/>
      <w:sz w:val="20"/>
      <w:lang w:val="de-CH" w:eastAsia="en-US"/>
    </w:rPr>
  </w:style>
  <w:style w:type="paragraph" w:customStyle="1" w:styleId="Titel15Pt">
    <w:name w:val="Titel 15 Pt"/>
    <w:basedOn w:val="Titel"/>
    <w:next w:val="StandardmitAbstand"/>
    <w:uiPriority w:val="11"/>
    <w:qFormat/>
    <w:rsid w:val="00314A47"/>
    <w:pPr>
      <w:spacing w:before="0" w:after="480"/>
    </w:pPr>
    <w:rPr>
      <w:sz w:val="30"/>
    </w:rPr>
  </w:style>
  <w:style w:type="paragraph" w:customStyle="1" w:styleId="KopfzeileLogoFrontseitePlatzhalter">
    <w:name w:val="Kopfzeile Logo Frontseite Platzhalter"/>
    <w:basedOn w:val="Kopfzeile"/>
    <w:uiPriority w:val="84"/>
    <w:semiHidden/>
    <w:qFormat/>
    <w:rsid w:val="00314A47"/>
    <w:pPr>
      <w:spacing w:after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61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2" Type="http://schemas.openxmlformats.org/officeDocument/2006/relationships/image" Target="media/image6.emf"/><Relationship Id="rId1" Type="http://schemas.openxmlformats.org/officeDocument/2006/relationships/image" Target="media/image5.emf"/><Relationship Id="rId6" Type="http://schemas.openxmlformats.org/officeDocument/2006/relationships/image" Target="media/image8.emf"/><Relationship Id="rId5" Type="http://schemas.openxmlformats.org/officeDocument/2006/relationships/image" Target="media/image7.emf"/><Relationship Id="rId4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IVPNMS\212%20Berufspraktische%20Ausbildung\212_02%20B&#252;ro%20BPA\02%20Vorlagen\01%20CICD%20Vorlagen\1%20Vorlagen_BPA_PHNMS_neu\Office-Vorlagen_Windows\Vorlagen\A4%20quer%20leer%20PH%20NMS%20BPA%20V1.dotx" TargetMode="External"/></Relationships>
</file>

<file path=word/theme/theme1.xml><?xml version="1.0" encoding="utf-8"?>
<a:theme xmlns:a="http://schemas.openxmlformats.org/drawingml/2006/main" name="Larissa-Design">
  <a:themeElements>
    <a:clrScheme name="PH NMS Bern">
      <a:dk1>
        <a:sysClr val="windowText" lastClr="000000"/>
      </a:dk1>
      <a:lt1>
        <a:sysClr val="window" lastClr="FFFFFF"/>
      </a:lt1>
      <a:dk2>
        <a:srgbClr val="9E9E9E"/>
      </a:dk2>
      <a:lt2>
        <a:srgbClr val="DEDEDE"/>
      </a:lt2>
      <a:accent1>
        <a:srgbClr val="FF3C32"/>
      </a:accent1>
      <a:accent2>
        <a:srgbClr val="0014C8"/>
      </a:accent2>
      <a:accent3>
        <a:srgbClr val="6BB7BB"/>
      </a:accent3>
      <a:accent4>
        <a:srgbClr val="FFF187"/>
      </a:accent4>
      <a:accent5>
        <a:srgbClr val="FFE9DD"/>
      </a:accent5>
      <a:accent6>
        <a:srgbClr val="CDB087"/>
      </a:accent6>
      <a:hlink>
        <a:srgbClr val="000000"/>
      </a:hlink>
      <a:folHlink>
        <a:srgbClr val="0000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txDef>
      <a:spPr>
        <a:noFill/>
        <a:ln w="6350">
          <a:noFill/>
        </a:ln>
        <a:effectLst/>
      </a:spPr>
      <a:bodyPr wrap="square" lIns="0" tIns="0" rIns="0" bIns="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E594130A2AF244FBF3F304D904ED593" ma:contentTypeVersion="16" ma:contentTypeDescription="Ein neues Dokument erstellen." ma:contentTypeScope="" ma:versionID="4d421d3fbdad61d2657cfee612992f01">
  <xsd:schema xmlns:xsd="http://www.w3.org/2001/XMLSchema" xmlns:xs="http://www.w3.org/2001/XMLSchema" xmlns:p="http://schemas.microsoft.com/office/2006/metadata/properties" xmlns:ns2="c9077d15-72ed-4fec-bcfe-3472729e9195" xmlns:ns3="bc24777f-78b6-4f3c-a73a-d5fa08e4d537" targetNamespace="http://schemas.microsoft.com/office/2006/metadata/properties" ma:root="true" ma:fieldsID="f187d31715227b175495061eefda1085" ns2:_="" ns3:_="">
    <xsd:import namespace="c9077d15-72ed-4fec-bcfe-3472729e9195"/>
    <xsd:import namespace="bc24777f-78b6-4f3c-a73a-d5fa08e4d5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77d15-72ed-4fec-bcfe-3472729e91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ildmarkierungen" ma:readOnly="false" ma:fieldId="{5cf76f15-5ced-4ddc-b409-7134ff3c332f}" ma:taxonomyMulti="true" ma:sspId="7fbe3b91-0d7a-4fca-85de-75d49bc052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4777f-78b6-4f3c-a73a-d5fa08e4d53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23888c3-3691-4ee2-9093-74875a1c94d8}" ma:internalName="TaxCatchAll" ma:showField="CatchAllData" ma:web="bc24777f-78b6-4f3c-a73a-d5fa08e4d5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c24777f-78b6-4f3c-a73a-d5fa08e4d537" xsi:nil="true"/>
    <lcf76f155ced4ddcb4097134ff3c332f xmlns="c9077d15-72ed-4fec-bcfe-3472729e9195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Authr</b:Tag>
    <b:SourceType>Book</b:SourceType>
    <b:Guid>{BA01FD2C-EDFC-4D13-8F46-679005D5D2FB}</b:Guid>
    <b:Author>
      <b:Author>
        <b:NameList>
          <b:Person>
            <b:Last>Autor</b:Last>
            <b:First>Anton</b:First>
          </b:Person>
        </b:NameList>
      </b:Author>
    </b:Author>
    <b:Title>Titel</b:Title>
    <b:Year>Jahr</b:Year>
    <b:City>Ort</b:City>
    <b:Publisher>Verleger</b:Publisher>
    <b:RefOrder>1</b:RefOrder>
  </b:Source>
</b:Sources>
</file>

<file path=customXml/itemProps1.xml><?xml version="1.0" encoding="utf-8"?>
<ds:datastoreItem xmlns:ds="http://schemas.openxmlformats.org/officeDocument/2006/customXml" ds:itemID="{691B9E7B-1F5D-4650-8E1E-7519107C43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046DB8-E412-4BCF-8E11-1CB2A87A70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077d15-72ed-4fec-bcfe-3472729e9195"/>
    <ds:schemaRef ds:uri="bc24777f-78b6-4f3c-a73a-d5fa08e4d5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00BED3-F54C-414D-A2A4-3CB9371644D5}">
  <ds:schemaRefs>
    <ds:schemaRef ds:uri="http://schemas.microsoft.com/office/2006/metadata/properties"/>
    <ds:schemaRef ds:uri="http://schemas.microsoft.com/office/infopath/2007/PartnerControls"/>
    <ds:schemaRef ds:uri="bc24777f-78b6-4f3c-a73a-d5fa08e4d537"/>
    <ds:schemaRef ds:uri="c9077d15-72ed-4fec-bcfe-3472729e9195"/>
  </ds:schemaRefs>
</ds:datastoreItem>
</file>

<file path=customXml/itemProps4.xml><?xml version="1.0" encoding="utf-8"?>
<ds:datastoreItem xmlns:ds="http://schemas.openxmlformats.org/officeDocument/2006/customXml" ds:itemID="{A77B781F-CA08-491A-A6F1-F7575EFA3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quer leer PH NMS BPA V1</Template>
  <TotalTime>0</TotalTime>
  <Pages>2</Pages>
  <Words>344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erstellt durch Vorlagenbauer.ch</Company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Wittwer Patrizia</dc:creator>
  <cp:lastModifiedBy>Patrizia Wittwer</cp:lastModifiedBy>
  <cp:revision>9</cp:revision>
  <cp:lastPrinted>2023-06-20T12:20:00Z</cp:lastPrinted>
  <dcterms:created xsi:type="dcterms:W3CDTF">2023-06-20T12:53:00Z</dcterms:created>
  <dcterms:modified xsi:type="dcterms:W3CDTF">2023-06-20T12:57:00Z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0x0101000E594130A2AF244FBF3F304D904ED593</vt:lpwstr>
  </property>
</Properties>
</file>